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66EB" w:rsidRPr="00732FC3" w:rsidRDefault="002D66EB" w:rsidP="00217FC9">
      <w:pPr>
        <w:pStyle w:val="A-Heading1"/>
        <w:keepNext w:val="0"/>
        <w:spacing w:before="0"/>
        <w:jc w:val="center"/>
        <w:rPr>
          <w:lang w:val="el-GR"/>
        </w:rPr>
      </w:pPr>
      <w:r w:rsidRPr="00732FC3">
        <w:rPr>
          <w:lang w:val="el-GR"/>
        </w:rPr>
        <w:t>B. ΦΥΛΛΟ ΟΔΗΓΙΩΝ ΧΡΗΣΗΣ</w:t>
      </w:r>
    </w:p>
    <w:p w:rsidR="002D66EB" w:rsidRDefault="002D66EB" w:rsidP="00217FC9">
      <w:pPr>
        <w:keepNext/>
        <w:tabs>
          <w:tab w:val="clear" w:pos="567"/>
        </w:tabs>
        <w:suppressAutoHyphens w:val="0"/>
        <w:spacing w:line="240" w:lineRule="auto"/>
        <w:jc w:val="center"/>
        <w:rPr>
          <w:b/>
          <w:bCs/>
          <w:szCs w:val="22"/>
          <w:lang w:val="el-GR"/>
        </w:rPr>
      </w:pPr>
      <w:r>
        <w:rPr>
          <w:b/>
          <w:bCs/>
          <w:szCs w:val="22"/>
          <w:lang w:val="el-GR"/>
        </w:rPr>
        <w:t>Φύλλο οδηγιών χρήσης: Πληροφορίες για τον ασθενή</w:t>
      </w:r>
    </w:p>
    <w:p w:rsidR="002D66EB" w:rsidRPr="009B5C91" w:rsidRDefault="002D66EB" w:rsidP="00217FC9">
      <w:pPr>
        <w:keepNext/>
        <w:tabs>
          <w:tab w:val="clear" w:pos="567"/>
        </w:tabs>
        <w:suppressAutoHyphens w:val="0"/>
        <w:spacing w:line="240" w:lineRule="auto"/>
        <w:jc w:val="center"/>
        <w:rPr>
          <w:b/>
          <w:szCs w:val="22"/>
          <w:lang w:val="el-GR"/>
        </w:rPr>
      </w:pPr>
    </w:p>
    <w:p w:rsidR="002D66EB" w:rsidRDefault="002D66EB" w:rsidP="00217FC9">
      <w:pPr>
        <w:keepNext/>
        <w:tabs>
          <w:tab w:val="clear" w:pos="567"/>
        </w:tabs>
        <w:suppressAutoHyphens w:val="0"/>
        <w:spacing w:line="240" w:lineRule="auto"/>
        <w:jc w:val="center"/>
        <w:rPr>
          <w:b/>
          <w:bCs/>
          <w:iCs/>
          <w:szCs w:val="22"/>
          <w:lang w:val="el-GR"/>
        </w:rPr>
      </w:pPr>
      <w:r>
        <w:rPr>
          <w:b/>
          <w:bCs/>
          <w:iCs/>
          <w:szCs w:val="22"/>
          <w:lang w:val="el-GR"/>
        </w:rPr>
        <w:t>Bretaris Genuair 322</w:t>
      </w:r>
      <w:r>
        <w:rPr>
          <w:b/>
          <w:bCs/>
          <w:iCs/>
          <w:szCs w:val="22"/>
          <w:lang w:val="da-DK"/>
        </w:rPr>
        <w:t> </w:t>
      </w:r>
      <w:r>
        <w:rPr>
          <w:b/>
          <w:bCs/>
          <w:iCs/>
          <w:szCs w:val="22"/>
          <w:lang w:val="el-GR"/>
        </w:rPr>
        <w:t>μικρογραμμαρίων κόνις για εισπνοή</w:t>
      </w:r>
    </w:p>
    <w:p w:rsidR="002D66EB" w:rsidRDefault="002D66EB" w:rsidP="00217FC9">
      <w:pPr>
        <w:keepNext/>
        <w:tabs>
          <w:tab w:val="clear" w:pos="567"/>
        </w:tabs>
        <w:suppressAutoHyphens w:val="0"/>
        <w:spacing w:line="240" w:lineRule="auto"/>
        <w:jc w:val="center"/>
        <w:rPr>
          <w:szCs w:val="22"/>
          <w:lang w:val="el-GR"/>
        </w:rPr>
      </w:pPr>
      <w:r>
        <w:rPr>
          <w:szCs w:val="22"/>
          <w:lang w:val="el-GR"/>
        </w:rPr>
        <w:t>Ακλιδίνιο (βρωμιούχο ακλιδίνιο)</w:t>
      </w:r>
    </w:p>
    <w:p w:rsidR="002D66EB" w:rsidRDefault="002D66EB" w:rsidP="00217FC9">
      <w:pPr>
        <w:keepNext/>
        <w:tabs>
          <w:tab w:val="clear" w:pos="567"/>
        </w:tabs>
        <w:suppressAutoHyphens w:val="0"/>
        <w:spacing w:line="240" w:lineRule="auto"/>
        <w:jc w:val="center"/>
        <w:rPr>
          <w:szCs w:val="22"/>
          <w:lang w:val="el-GR"/>
        </w:rPr>
      </w:pPr>
    </w:p>
    <w:p w:rsidR="002D66EB" w:rsidRPr="00B452EF" w:rsidRDefault="002D66EB" w:rsidP="00217FC9">
      <w:pPr>
        <w:keepNext/>
        <w:suppressAutoHyphens w:val="0"/>
        <w:rPr>
          <w:szCs w:val="22"/>
          <w:lang w:val="el-GR"/>
        </w:rPr>
      </w:pPr>
      <w:r w:rsidRPr="00D14FBB">
        <w:rPr>
          <w:noProof/>
          <w:lang w:val="en-US" w:eastAsia="en-US"/>
        </w:rPr>
        <w:drawing>
          <wp:inline distT="0" distB="0" distL="0" distR="0">
            <wp:extent cx="205740" cy="167640"/>
            <wp:effectExtent l="0" t="0" r="3810" b="3810"/>
            <wp:docPr id="1" name="Picture 1" descr="C:\Users\horemansk\AppData\Local\Microsoft\Windows\Temporary Internet Files\Content.Word\BT_1000x858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remansk\AppData\Local\Microsoft\Windows\Temporary Internet Files\Content.Word\BT_1000x858px.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 cy="167640"/>
                    </a:xfrm>
                    <a:prstGeom prst="rect">
                      <a:avLst/>
                    </a:prstGeom>
                    <a:noFill/>
                    <a:ln>
                      <a:noFill/>
                    </a:ln>
                  </pic:spPr>
                </pic:pic>
              </a:graphicData>
            </a:graphic>
          </wp:inline>
        </w:drawing>
      </w:r>
      <w:r w:rsidRPr="00710FFC">
        <w:rPr>
          <w:szCs w:val="22"/>
          <w:lang w:val="el-GR"/>
        </w:rPr>
        <w:t>Το φάρμακο αυτό τελεί υπό συμπληρωματική παρακολούθηση</w:t>
      </w:r>
      <w:r w:rsidRPr="00710FFC">
        <w:rPr>
          <w:noProof/>
          <w:szCs w:val="22"/>
          <w:lang w:val="el-GR"/>
        </w:rPr>
        <w:t>.</w:t>
      </w:r>
      <w:r w:rsidRPr="00F3756B">
        <w:rPr>
          <w:szCs w:val="22"/>
          <w:lang w:val="el-GR"/>
        </w:rPr>
        <w:t xml:space="preserve"> </w:t>
      </w:r>
      <w:r w:rsidRPr="00684E83">
        <w:rPr>
          <w:noProof/>
          <w:szCs w:val="22"/>
          <w:lang w:val="el-GR"/>
        </w:rPr>
        <w:t>Αυτό θα επιτρέψει τον γρήγορο προσδιορισμό νέων πληροφοριών ασφάλειας.</w:t>
      </w:r>
      <w:r w:rsidRPr="00166D11">
        <w:rPr>
          <w:szCs w:val="22"/>
          <w:lang w:val="el-GR"/>
        </w:rPr>
        <w:t xml:space="preserve"> Μπορείτε να βοηθήσετε μέσω της αναφοράς πιθανών ανεπιθύμητων ενεργειών</w:t>
      </w:r>
      <w:r w:rsidRPr="00684E83">
        <w:rPr>
          <w:noProof/>
          <w:szCs w:val="22"/>
          <w:lang w:val="el-GR"/>
        </w:rPr>
        <w:t xml:space="preserve"> </w:t>
      </w:r>
      <w:r w:rsidRPr="00166D11">
        <w:rPr>
          <w:szCs w:val="22"/>
          <w:lang w:val="el-GR"/>
        </w:rPr>
        <w:t xml:space="preserve">που ενδεχομένως παρουσιάζετε. Βλ. τέλος της </w:t>
      </w:r>
      <w:r>
        <w:rPr>
          <w:szCs w:val="22"/>
          <w:lang w:val="el-GR"/>
        </w:rPr>
        <w:t xml:space="preserve">παραγράφου </w:t>
      </w:r>
      <w:r w:rsidRPr="00166D11">
        <w:rPr>
          <w:szCs w:val="22"/>
          <w:lang w:val="el-GR"/>
        </w:rPr>
        <w:t>4</w:t>
      </w:r>
      <w:r w:rsidRPr="00684E83">
        <w:rPr>
          <w:noProof/>
          <w:szCs w:val="22"/>
          <w:lang w:val="el-GR"/>
        </w:rPr>
        <w:t xml:space="preserve"> </w:t>
      </w:r>
      <w:r w:rsidRPr="00166D11">
        <w:rPr>
          <w:szCs w:val="22"/>
          <w:lang w:val="el-GR"/>
        </w:rPr>
        <w:t>για τον τρόπο αναφοράς ανεπ</w:t>
      </w:r>
      <w:r>
        <w:rPr>
          <w:szCs w:val="22"/>
          <w:lang w:val="el-GR"/>
        </w:rPr>
        <w:t>ιθύμητων ενεργειών.</w:t>
      </w:r>
    </w:p>
    <w:p w:rsidR="002D66EB" w:rsidRPr="00B452EF" w:rsidRDefault="002D66EB" w:rsidP="00217FC9">
      <w:pPr>
        <w:keepNext/>
        <w:tabs>
          <w:tab w:val="clear" w:pos="567"/>
        </w:tabs>
        <w:suppressAutoHyphens w:val="0"/>
        <w:spacing w:line="240" w:lineRule="auto"/>
        <w:jc w:val="both"/>
        <w:rPr>
          <w:szCs w:val="22"/>
          <w:lang w:val="el-GR"/>
        </w:rPr>
      </w:pPr>
    </w:p>
    <w:p w:rsidR="002D66EB" w:rsidRPr="009C57BD" w:rsidRDefault="002D66EB" w:rsidP="00217FC9">
      <w:pPr>
        <w:keepNext/>
        <w:tabs>
          <w:tab w:val="clear" w:pos="567"/>
        </w:tabs>
        <w:suppressAutoHyphens w:val="0"/>
        <w:spacing w:line="240" w:lineRule="auto"/>
        <w:rPr>
          <w:b/>
          <w:bCs/>
          <w:szCs w:val="22"/>
          <w:lang w:val="el-GR"/>
        </w:rPr>
      </w:pPr>
      <w:r>
        <w:rPr>
          <w:b/>
          <w:bCs/>
          <w:szCs w:val="22"/>
          <w:lang w:val="el-GR"/>
        </w:rPr>
        <w:t xml:space="preserve">Διαβάστε προσεκτικά ολόκληρο το φύλλο οδηγιών χρήσης </w:t>
      </w:r>
      <w:r w:rsidRPr="009C57BD">
        <w:rPr>
          <w:b/>
          <w:bCs/>
          <w:szCs w:val="22"/>
          <w:lang w:val="el-GR"/>
        </w:rPr>
        <w:t>πριν αρχίσετε να χρησιμοποιείτε αυτό το φάρμακο, διότι περιλαμβάνει σημαντικές πληροφορίες για σας.</w:t>
      </w:r>
    </w:p>
    <w:p w:rsidR="002D66EB" w:rsidRPr="009C57BD" w:rsidRDefault="002D66EB" w:rsidP="00217FC9">
      <w:pPr>
        <w:keepNext/>
        <w:tabs>
          <w:tab w:val="clear" w:pos="567"/>
        </w:tabs>
        <w:suppressAutoHyphens w:val="0"/>
        <w:spacing w:line="240" w:lineRule="auto"/>
        <w:jc w:val="both"/>
        <w:rPr>
          <w:szCs w:val="22"/>
          <w:lang w:val="el-GR"/>
        </w:rPr>
      </w:pPr>
    </w:p>
    <w:p w:rsidR="002D66EB" w:rsidRPr="009C57BD" w:rsidRDefault="002D66EB" w:rsidP="00217FC9">
      <w:pPr>
        <w:keepNext/>
        <w:numPr>
          <w:ilvl w:val="0"/>
          <w:numId w:val="4"/>
        </w:numPr>
        <w:tabs>
          <w:tab w:val="clear" w:pos="567"/>
        </w:tabs>
        <w:suppressAutoHyphens w:val="0"/>
        <w:spacing w:line="240" w:lineRule="auto"/>
        <w:ind w:left="567" w:right="-2" w:hanging="567"/>
        <w:jc w:val="both"/>
        <w:rPr>
          <w:szCs w:val="22"/>
          <w:lang w:val="el-GR"/>
        </w:rPr>
      </w:pPr>
      <w:r w:rsidRPr="009C57BD">
        <w:rPr>
          <w:szCs w:val="22"/>
          <w:lang w:val="el-GR"/>
        </w:rPr>
        <w:t>Φυλάξτε αυτό το φύλλο οδηγιών χρήσης. Ίσως χρειαστεί να το διαβάσετε ξανά.</w:t>
      </w:r>
    </w:p>
    <w:p w:rsidR="002D66EB" w:rsidRPr="009C57BD" w:rsidRDefault="002D66EB" w:rsidP="00217FC9">
      <w:pPr>
        <w:keepNext/>
        <w:numPr>
          <w:ilvl w:val="0"/>
          <w:numId w:val="4"/>
        </w:numPr>
        <w:tabs>
          <w:tab w:val="clear" w:pos="567"/>
        </w:tabs>
        <w:suppressAutoHyphens w:val="0"/>
        <w:spacing w:line="240" w:lineRule="auto"/>
        <w:ind w:left="567" w:right="-2" w:hanging="567"/>
        <w:rPr>
          <w:szCs w:val="22"/>
          <w:lang w:val="el-GR"/>
        </w:rPr>
      </w:pPr>
      <w:r w:rsidRPr="009C57BD">
        <w:rPr>
          <w:szCs w:val="22"/>
          <w:lang w:val="el-GR"/>
        </w:rPr>
        <w:t>Εάν έχετε περαιτέρω απορίες, ρωτήστε τον γιατρό, τον φαρμακοποιό ή τον νοσοκόμο σας.</w:t>
      </w:r>
    </w:p>
    <w:p w:rsidR="002D66EB" w:rsidRPr="009C57BD" w:rsidRDefault="002D66EB" w:rsidP="00217FC9">
      <w:pPr>
        <w:keepNext/>
        <w:numPr>
          <w:ilvl w:val="0"/>
          <w:numId w:val="4"/>
        </w:numPr>
        <w:tabs>
          <w:tab w:val="clear" w:pos="567"/>
        </w:tabs>
        <w:suppressAutoHyphens w:val="0"/>
        <w:spacing w:line="240" w:lineRule="auto"/>
        <w:ind w:left="567" w:right="-2" w:hanging="567"/>
        <w:rPr>
          <w:szCs w:val="22"/>
          <w:lang w:val="el-GR"/>
        </w:rPr>
      </w:pPr>
      <w:r w:rsidRPr="009C57BD">
        <w:rPr>
          <w:szCs w:val="22"/>
          <w:lang w:val="el-GR"/>
        </w:rPr>
        <w:t xml:space="preserve">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w:t>
      </w:r>
      <w:r w:rsidRPr="009C57BD">
        <w:rPr>
          <w:lang w:val="el-GR"/>
        </w:rPr>
        <w:t>συμπτώματα</w:t>
      </w:r>
      <w:r w:rsidRPr="009C57BD">
        <w:rPr>
          <w:szCs w:val="22"/>
          <w:lang w:val="el-GR"/>
        </w:rPr>
        <w:t xml:space="preserve"> της ασθένειάς τους είναι ίδια με τα δικά σας.</w:t>
      </w:r>
    </w:p>
    <w:p w:rsidR="002D66EB" w:rsidRPr="009C57BD" w:rsidRDefault="002D66EB" w:rsidP="00217FC9">
      <w:pPr>
        <w:keepNext/>
        <w:numPr>
          <w:ilvl w:val="0"/>
          <w:numId w:val="4"/>
        </w:numPr>
        <w:tabs>
          <w:tab w:val="clear" w:pos="567"/>
        </w:tabs>
        <w:suppressAutoHyphens w:val="0"/>
        <w:spacing w:line="240" w:lineRule="auto"/>
        <w:ind w:left="567" w:right="-2" w:hanging="567"/>
        <w:jc w:val="both"/>
        <w:rPr>
          <w:szCs w:val="22"/>
          <w:lang w:val="el-GR"/>
        </w:rPr>
      </w:pPr>
      <w:r w:rsidRPr="009C57BD">
        <w:rPr>
          <w:szCs w:val="22"/>
          <w:lang w:val="el-GR"/>
        </w:rPr>
        <w:t>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 Βλ. παράγραφο 4.</w:t>
      </w:r>
    </w:p>
    <w:p w:rsidR="002D66EB" w:rsidRPr="009C57BD" w:rsidRDefault="002D66EB" w:rsidP="00217FC9">
      <w:pPr>
        <w:keepNext/>
        <w:tabs>
          <w:tab w:val="clear" w:pos="567"/>
        </w:tabs>
        <w:suppressAutoHyphens w:val="0"/>
        <w:spacing w:line="240" w:lineRule="auto"/>
        <w:ind w:right="-2"/>
        <w:jc w:val="both"/>
        <w:rPr>
          <w:szCs w:val="22"/>
          <w:lang w:val="el-GR"/>
        </w:rPr>
      </w:pPr>
    </w:p>
    <w:p w:rsidR="002D66EB" w:rsidRPr="009C57BD" w:rsidRDefault="002D66EB" w:rsidP="00217FC9">
      <w:pPr>
        <w:keepNext/>
        <w:tabs>
          <w:tab w:val="clear" w:pos="567"/>
        </w:tabs>
        <w:suppressAutoHyphens w:val="0"/>
        <w:spacing w:line="240" w:lineRule="auto"/>
        <w:ind w:right="-2"/>
        <w:jc w:val="both"/>
        <w:rPr>
          <w:szCs w:val="22"/>
          <w:lang w:val="el-GR"/>
        </w:rPr>
      </w:pPr>
      <w:r w:rsidRPr="009C57BD">
        <w:rPr>
          <w:b/>
          <w:bCs/>
          <w:szCs w:val="22"/>
          <w:lang w:val="el-GR"/>
        </w:rPr>
        <w:t>Τι περιέχει το παρόν φύλλο οδηγιών</w:t>
      </w:r>
      <w:r w:rsidRPr="009C57BD">
        <w:rPr>
          <w:szCs w:val="22"/>
          <w:lang w:val="el-GR"/>
        </w:rPr>
        <w:t xml:space="preserve">: </w:t>
      </w:r>
    </w:p>
    <w:p w:rsidR="002D66EB" w:rsidRPr="009C57BD" w:rsidRDefault="002D66EB" w:rsidP="00217FC9">
      <w:pPr>
        <w:keepNext/>
        <w:tabs>
          <w:tab w:val="clear" w:pos="567"/>
        </w:tabs>
        <w:suppressAutoHyphens w:val="0"/>
        <w:spacing w:line="240" w:lineRule="auto"/>
        <w:ind w:right="-29"/>
        <w:jc w:val="both"/>
        <w:rPr>
          <w:szCs w:val="22"/>
          <w:lang w:val="el-GR"/>
        </w:rPr>
      </w:pPr>
      <w:r w:rsidRPr="009C57BD">
        <w:rPr>
          <w:szCs w:val="22"/>
          <w:lang w:val="el-GR"/>
        </w:rPr>
        <w:t>1.</w:t>
      </w:r>
      <w:r w:rsidRPr="009C57BD">
        <w:rPr>
          <w:szCs w:val="22"/>
          <w:lang w:val="el-GR"/>
        </w:rPr>
        <w:tab/>
        <w:t>Τι είναι το Bretaris Genuair και ποια είναι η χρήση του</w:t>
      </w:r>
    </w:p>
    <w:p w:rsidR="002D66EB" w:rsidRPr="009C57BD" w:rsidRDefault="002D66EB" w:rsidP="00217FC9">
      <w:pPr>
        <w:keepNext/>
        <w:tabs>
          <w:tab w:val="clear" w:pos="567"/>
        </w:tabs>
        <w:suppressAutoHyphens w:val="0"/>
        <w:spacing w:line="240" w:lineRule="auto"/>
        <w:ind w:right="-29"/>
        <w:jc w:val="both"/>
        <w:rPr>
          <w:szCs w:val="22"/>
          <w:lang w:val="el-GR"/>
        </w:rPr>
      </w:pPr>
      <w:r w:rsidRPr="009C57BD">
        <w:rPr>
          <w:szCs w:val="22"/>
          <w:lang w:val="el-GR"/>
        </w:rPr>
        <w:t>2.</w:t>
      </w:r>
      <w:r w:rsidRPr="009C57BD">
        <w:rPr>
          <w:szCs w:val="22"/>
          <w:lang w:val="el-GR"/>
        </w:rPr>
        <w:tab/>
        <w:t>Τι πρέπει να γνωρίζετε πριν χρησιμοποιήσετε το Bretaris Genuair</w:t>
      </w:r>
    </w:p>
    <w:p w:rsidR="002D66EB" w:rsidRPr="009C57BD" w:rsidRDefault="002D66EB" w:rsidP="00217FC9">
      <w:pPr>
        <w:keepNext/>
        <w:tabs>
          <w:tab w:val="clear" w:pos="567"/>
        </w:tabs>
        <w:suppressAutoHyphens w:val="0"/>
        <w:spacing w:line="240" w:lineRule="auto"/>
        <w:ind w:right="-29"/>
        <w:jc w:val="both"/>
        <w:rPr>
          <w:szCs w:val="22"/>
          <w:lang w:val="el-GR"/>
        </w:rPr>
      </w:pPr>
      <w:r w:rsidRPr="009C57BD">
        <w:rPr>
          <w:szCs w:val="22"/>
          <w:lang w:val="el-GR"/>
        </w:rPr>
        <w:t>3.</w:t>
      </w:r>
      <w:r w:rsidRPr="009C57BD">
        <w:rPr>
          <w:szCs w:val="22"/>
          <w:lang w:val="el-GR"/>
        </w:rPr>
        <w:tab/>
        <w:t>Πώς να χρησιμοποιήσετε το Bretaris Genuair</w:t>
      </w:r>
    </w:p>
    <w:p w:rsidR="002D66EB" w:rsidRPr="009C57BD" w:rsidRDefault="002D66EB" w:rsidP="00217FC9">
      <w:pPr>
        <w:keepNext/>
        <w:tabs>
          <w:tab w:val="clear" w:pos="567"/>
        </w:tabs>
        <w:suppressAutoHyphens w:val="0"/>
        <w:spacing w:line="240" w:lineRule="auto"/>
        <w:ind w:right="-29"/>
        <w:jc w:val="both"/>
        <w:rPr>
          <w:szCs w:val="22"/>
          <w:lang w:val="el-GR"/>
        </w:rPr>
      </w:pPr>
      <w:r w:rsidRPr="009C57BD">
        <w:rPr>
          <w:szCs w:val="22"/>
          <w:lang w:val="el-GR"/>
        </w:rPr>
        <w:t>4.</w:t>
      </w:r>
      <w:r w:rsidRPr="009C57BD">
        <w:rPr>
          <w:szCs w:val="22"/>
          <w:lang w:val="el-GR"/>
        </w:rPr>
        <w:tab/>
        <w:t>Πιθανές ανεπιθύμητες ενέργειες</w:t>
      </w:r>
    </w:p>
    <w:p w:rsidR="002D66EB" w:rsidRPr="009C57BD" w:rsidRDefault="002D66EB" w:rsidP="00217FC9">
      <w:pPr>
        <w:keepNext/>
        <w:numPr>
          <w:ilvl w:val="0"/>
          <w:numId w:val="3"/>
        </w:numPr>
        <w:suppressAutoHyphens w:val="0"/>
        <w:spacing w:line="240" w:lineRule="auto"/>
        <w:ind w:left="0" w:right="-29" w:firstLine="0"/>
        <w:jc w:val="both"/>
        <w:rPr>
          <w:szCs w:val="22"/>
          <w:lang w:val="el-GR"/>
        </w:rPr>
      </w:pPr>
      <w:r w:rsidRPr="009C57BD">
        <w:rPr>
          <w:szCs w:val="22"/>
          <w:lang w:val="el-GR"/>
        </w:rPr>
        <w:t>Πώς να φυλάσσετε το Bretaris Genuair</w:t>
      </w:r>
    </w:p>
    <w:p w:rsidR="002D66EB" w:rsidRPr="009C57BD" w:rsidRDefault="002D66EB" w:rsidP="00217FC9">
      <w:pPr>
        <w:keepNext/>
        <w:numPr>
          <w:ilvl w:val="0"/>
          <w:numId w:val="3"/>
        </w:numPr>
        <w:suppressAutoHyphens w:val="0"/>
        <w:spacing w:line="240" w:lineRule="auto"/>
        <w:ind w:left="0" w:right="-29" w:firstLine="0"/>
        <w:jc w:val="both"/>
        <w:rPr>
          <w:szCs w:val="22"/>
          <w:lang w:val="el-GR"/>
        </w:rPr>
      </w:pPr>
      <w:r w:rsidRPr="009C57BD">
        <w:rPr>
          <w:szCs w:val="22"/>
          <w:lang w:val="el-GR"/>
        </w:rPr>
        <w:t>Περιεχόμενα της συσκευασίας και λοιπές πληροφορίες</w:t>
      </w:r>
    </w:p>
    <w:p w:rsidR="002D66EB" w:rsidRDefault="002D66EB" w:rsidP="00217FC9">
      <w:pPr>
        <w:keepNext/>
        <w:tabs>
          <w:tab w:val="clear" w:pos="567"/>
        </w:tabs>
        <w:suppressAutoHyphens w:val="0"/>
        <w:spacing w:line="240" w:lineRule="auto"/>
        <w:ind w:right="-29" w:firstLine="562"/>
        <w:jc w:val="both"/>
        <w:rPr>
          <w:szCs w:val="22"/>
          <w:lang w:val="el-GR"/>
        </w:rPr>
      </w:pPr>
      <w:r w:rsidRPr="009C57BD">
        <w:rPr>
          <w:szCs w:val="22"/>
          <w:lang w:val="el-GR"/>
        </w:rPr>
        <w:t>Οδηγίες Χρήσης</w:t>
      </w:r>
    </w:p>
    <w:p w:rsidR="002D66EB" w:rsidRDefault="002D66EB" w:rsidP="00217FC9">
      <w:pPr>
        <w:keepNext/>
        <w:tabs>
          <w:tab w:val="clear" w:pos="567"/>
        </w:tabs>
        <w:suppressAutoHyphens w:val="0"/>
        <w:spacing w:line="240" w:lineRule="auto"/>
        <w:ind w:right="-29"/>
        <w:jc w:val="both"/>
        <w:rPr>
          <w:szCs w:val="22"/>
          <w:lang w:val="el-GR"/>
        </w:rPr>
      </w:pPr>
    </w:p>
    <w:p w:rsidR="002D66EB" w:rsidRDefault="002D66EB" w:rsidP="00217FC9">
      <w:pPr>
        <w:keepNext/>
        <w:tabs>
          <w:tab w:val="clear" w:pos="567"/>
        </w:tabs>
        <w:suppressAutoHyphens w:val="0"/>
        <w:spacing w:line="240" w:lineRule="auto"/>
        <w:ind w:right="-29"/>
        <w:jc w:val="both"/>
        <w:rPr>
          <w:szCs w:val="22"/>
          <w:lang w:val="el-GR"/>
        </w:rPr>
      </w:pPr>
    </w:p>
    <w:p w:rsidR="002D66EB" w:rsidRDefault="002D66EB" w:rsidP="00217FC9">
      <w:pPr>
        <w:keepNext/>
        <w:tabs>
          <w:tab w:val="clear" w:pos="567"/>
        </w:tabs>
        <w:suppressAutoHyphens w:val="0"/>
        <w:spacing w:line="240" w:lineRule="auto"/>
        <w:ind w:right="-2"/>
        <w:jc w:val="both"/>
        <w:rPr>
          <w:b/>
          <w:bCs/>
          <w:szCs w:val="22"/>
          <w:lang w:val="el-GR"/>
        </w:rPr>
      </w:pPr>
      <w:r>
        <w:rPr>
          <w:b/>
          <w:bCs/>
          <w:szCs w:val="22"/>
          <w:lang w:val="el-GR"/>
        </w:rPr>
        <w:t>1.</w:t>
      </w:r>
      <w:r>
        <w:rPr>
          <w:b/>
          <w:bCs/>
          <w:szCs w:val="22"/>
          <w:lang w:val="el-GR"/>
        </w:rPr>
        <w:tab/>
        <w:t>Τι είναι το Bretaris Genuair και ποια είναι η χρήση του</w:t>
      </w:r>
    </w:p>
    <w:p w:rsidR="002D66EB" w:rsidRDefault="002D66EB" w:rsidP="00217FC9">
      <w:pPr>
        <w:keepNext/>
        <w:tabs>
          <w:tab w:val="clear" w:pos="567"/>
        </w:tabs>
        <w:suppressAutoHyphens w:val="0"/>
        <w:spacing w:line="240" w:lineRule="auto"/>
        <w:ind w:right="-2"/>
        <w:jc w:val="both"/>
        <w:rPr>
          <w:b/>
          <w:szCs w:val="22"/>
          <w:lang w:val="el-GR"/>
        </w:rPr>
      </w:pPr>
    </w:p>
    <w:p w:rsidR="002D66EB" w:rsidRDefault="002D66EB" w:rsidP="00217FC9">
      <w:pPr>
        <w:keepNext/>
        <w:tabs>
          <w:tab w:val="clear" w:pos="567"/>
        </w:tabs>
        <w:suppressAutoHyphens w:val="0"/>
        <w:spacing w:line="240" w:lineRule="auto"/>
        <w:rPr>
          <w:b/>
          <w:bCs/>
          <w:szCs w:val="22"/>
          <w:lang w:val="el-GR"/>
        </w:rPr>
      </w:pPr>
      <w:r>
        <w:rPr>
          <w:b/>
          <w:bCs/>
          <w:szCs w:val="22"/>
          <w:lang w:val="el-GR"/>
        </w:rPr>
        <w:t>Τι είναι το Bretaris Genuair</w:t>
      </w:r>
    </w:p>
    <w:p w:rsidR="002D66EB" w:rsidRDefault="002D66EB" w:rsidP="00217FC9">
      <w:pPr>
        <w:keepNext/>
        <w:tabs>
          <w:tab w:val="clear" w:pos="567"/>
        </w:tabs>
        <w:suppressAutoHyphens w:val="0"/>
        <w:autoSpaceDE w:val="0"/>
        <w:spacing w:line="240" w:lineRule="auto"/>
        <w:rPr>
          <w:szCs w:val="22"/>
          <w:lang w:val="el-GR"/>
        </w:rPr>
      </w:pPr>
      <w:r>
        <w:rPr>
          <w:szCs w:val="22"/>
          <w:lang w:val="el-GR"/>
        </w:rPr>
        <w:t>Το ενεργό συστατικό του Bretaris Genuair είναι το βρωμιούχο ακλιδίνιο, το οποίο ανήκει σε μία ομάδα φαρμάκων που είναι γνωστά ως βρογχοδιασταλτικά. Τα βρογχοδιασταλτικά χαλαρώνουν τους αεραγωγούς στους πνεύμονες και συμβάλλουν στη διατήρηση της διάνοιξης των αναπνευστικών βρογχιολίων. Το Bretaris Genuair είναι μία συσκευή εισπνοών ξηράς κόνεως που χρησιμοποιεί την αναπνοή του ασθενούς για να μεταφέρει το φάρμακο απευθείας στους πνεύμονές του. Με αυτόν τον τρόπο, συμβάλλει στη διευκόλυνση της αναπνοής των ασθενών με χρόνια αποφρακτική πνευμονοπάθεια (ΧΑΠ).</w:t>
      </w:r>
    </w:p>
    <w:p w:rsidR="002D66EB" w:rsidRDefault="002D66EB" w:rsidP="00217FC9">
      <w:pPr>
        <w:keepNext/>
        <w:tabs>
          <w:tab w:val="clear" w:pos="567"/>
        </w:tabs>
        <w:suppressAutoHyphens w:val="0"/>
        <w:autoSpaceDE w:val="0"/>
        <w:spacing w:line="240" w:lineRule="auto"/>
        <w:rPr>
          <w:szCs w:val="22"/>
          <w:lang w:val="el-GR"/>
        </w:rPr>
      </w:pPr>
    </w:p>
    <w:p w:rsidR="002D66EB" w:rsidRDefault="002D66EB" w:rsidP="00217FC9">
      <w:pPr>
        <w:keepNext/>
        <w:tabs>
          <w:tab w:val="clear" w:pos="567"/>
        </w:tabs>
        <w:suppressAutoHyphens w:val="0"/>
        <w:spacing w:line="240" w:lineRule="auto"/>
        <w:rPr>
          <w:b/>
          <w:bCs/>
          <w:szCs w:val="22"/>
          <w:lang w:val="el-GR"/>
        </w:rPr>
      </w:pPr>
      <w:r>
        <w:rPr>
          <w:b/>
          <w:bCs/>
          <w:szCs w:val="22"/>
          <w:lang w:val="el-GR"/>
        </w:rPr>
        <w:t>Ποια είναι η χρήση του Bretaris Genuair</w:t>
      </w:r>
    </w:p>
    <w:p w:rsidR="002D66EB" w:rsidRDefault="002D66EB" w:rsidP="00217FC9">
      <w:pPr>
        <w:keepNext/>
        <w:tabs>
          <w:tab w:val="clear" w:pos="567"/>
        </w:tabs>
        <w:suppressAutoHyphens w:val="0"/>
        <w:spacing w:line="240" w:lineRule="auto"/>
        <w:rPr>
          <w:iCs/>
          <w:szCs w:val="22"/>
          <w:lang w:val="el-GR"/>
        </w:rPr>
      </w:pPr>
      <w:r>
        <w:rPr>
          <w:iCs/>
          <w:szCs w:val="22"/>
          <w:lang w:val="el-GR"/>
        </w:rPr>
        <w:t xml:space="preserve">Το Bretaris Genuair χορηγείται για τη διάνοιξη των αεραγωγών και για την ανακούφιση των συμπτωμάτων της ΧΑΠ, μίας σοβαρής, μακροχρόνιας νόσου των πνευμόνων με κύριο χαρακτηριστικό την εκδήλωση αναπνευστικών δυσκολιών. Η χρήση του Bretaris Genuair σε τακτά χρονικά διαστήματα μπορεί να βοηθήσει τους ασθενείς που εμφανίζουν συνεχή συμπτώματα δύσπνοιας τα οποία σχετίζονται με τη νόσο από την οποία πάσχουν, ενώ παράλληλα συμβάλλει στη μείωση των επιπτώσεων της νόσου στην καθημερινή ζωή των </w:t>
      </w:r>
      <w:r>
        <w:rPr>
          <w:iCs/>
          <w:szCs w:val="22"/>
          <w:lang w:val="el-GR"/>
        </w:rPr>
        <w:lastRenderedPageBreak/>
        <w:t>ασθενών και ελαττώνει τον αριθμό των εξάρσεων (επιδείνωση των συμπτωμάτων της ΧΑΠ για αρκετές ημέρες).</w:t>
      </w:r>
    </w:p>
    <w:p w:rsidR="002D66EB" w:rsidRDefault="002D66EB" w:rsidP="00217FC9">
      <w:pPr>
        <w:keepNext/>
        <w:tabs>
          <w:tab w:val="clear" w:pos="567"/>
        </w:tabs>
        <w:suppressAutoHyphens w:val="0"/>
        <w:spacing w:line="240" w:lineRule="auto"/>
        <w:rPr>
          <w:szCs w:val="22"/>
          <w:lang w:val="el-GR"/>
        </w:rPr>
      </w:pPr>
    </w:p>
    <w:p w:rsidR="002D66EB" w:rsidRDefault="002D66EB" w:rsidP="00217FC9">
      <w:pPr>
        <w:keepNext/>
        <w:tabs>
          <w:tab w:val="clear" w:pos="567"/>
        </w:tabs>
        <w:suppressAutoHyphens w:val="0"/>
        <w:spacing w:line="240" w:lineRule="auto"/>
        <w:rPr>
          <w:szCs w:val="22"/>
          <w:lang w:val="el-GR"/>
        </w:rPr>
      </w:pPr>
    </w:p>
    <w:p w:rsidR="002D66EB" w:rsidRDefault="002D66EB" w:rsidP="00217FC9">
      <w:pPr>
        <w:keepNext/>
        <w:numPr>
          <w:ilvl w:val="0"/>
          <w:numId w:val="2"/>
        </w:numPr>
        <w:suppressAutoHyphens w:val="0"/>
        <w:spacing w:line="240" w:lineRule="auto"/>
        <w:ind w:left="0" w:right="-2" w:firstLine="0"/>
        <w:rPr>
          <w:b/>
          <w:bCs/>
          <w:szCs w:val="22"/>
          <w:lang w:val="el-GR"/>
        </w:rPr>
      </w:pPr>
      <w:r>
        <w:rPr>
          <w:b/>
          <w:bCs/>
          <w:szCs w:val="22"/>
          <w:lang w:val="el-GR"/>
        </w:rPr>
        <w:t>Τι πρέπει να γνωρίζετε πριν χρησιμοποιήσετε το Bretaris Genuair</w:t>
      </w:r>
    </w:p>
    <w:p w:rsidR="002D66EB" w:rsidRDefault="002D66EB" w:rsidP="00217FC9">
      <w:pPr>
        <w:keepNext/>
        <w:tabs>
          <w:tab w:val="clear" w:pos="567"/>
        </w:tabs>
        <w:suppressAutoHyphens w:val="0"/>
        <w:spacing w:line="240" w:lineRule="auto"/>
        <w:ind w:right="-2"/>
        <w:rPr>
          <w:b/>
          <w:szCs w:val="22"/>
          <w:lang w:val="el-GR"/>
        </w:rPr>
      </w:pPr>
    </w:p>
    <w:p w:rsidR="002D66EB" w:rsidRDefault="002D66EB" w:rsidP="00217FC9">
      <w:pPr>
        <w:keepNext/>
        <w:tabs>
          <w:tab w:val="clear" w:pos="567"/>
        </w:tabs>
        <w:suppressAutoHyphens w:val="0"/>
        <w:spacing w:line="240" w:lineRule="auto"/>
        <w:rPr>
          <w:b/>
          <w:bCs/>
          <w:szCs w:val="22"/>
          <w:lang w:val="el-GR"/>
        </w:rPr>
      </w:pPr>
      <w:r>
        <w:rPr>
          <w:b/>
          <w:bCs/>
          <w:szCs w:val="22"/>
          <w:lang w:val="el-GR"/>
        </w:rPr>
        <w:t>Μην χρησιμοποιήσετε το Bretaris Genuair</w:t>
      </w:r>
    </w:p>
    <w:p w:rsidR="002D66EB" w:rsidRDefault="002D66EB" w:rsidP="00217FC9">
      <w:pPr>
        <w:keepNext/>
        <w:numPr>
          <w:ilvl w:val="0"/>
          <w:numId w:val="4"/>
        </w:numPr>
        <w:tabs>
          <w:tab w:val="clear" w:pos="567"/>
        </w:tabs>
        <w:suppressAutoHyphens w:val="0"/>
        <w:spacing w:line="240" w:lineRule="auto"/>
        <w:rPr>
          <w:szCs w:val="22"/>
          <w:lang w:val="el-GR"/>
        </w:rPr>
      </w:pPr>
      <w:r>
        <w:rPr>
          <w:szCs w:val="22"/>
          <w:lang w:val="el-GR"/>
        </w:rPr>
        <w:t xml:space="preserve">σε περίπτωση αλλεργίας στο βρωμιούχο ακλιδίνιο ή σε οποιοδήποτε άλλο από τα συστατικά αυτού του φαρμάκου (αναφέρονται στην παράγραφο 6). </w:t>
      </w:r>
    </w:p>
    <w:p w:rsidR="002D66EB" w:rsidRDefault="002D66EB" w:rsidP="00217FC9">
      <w:pPr>
        <w:keepNext/>
        <w:tabs>
          <w:tab w:val="clear" w:pos="567"/>
        </w:tabs>
        <w:suppressAutoHyphens w:val="0"/>
        <w:spacing w:line="240" w:lineRule="auto"/>
        <w:rPr>
          <w:szCs w:val="22"/>
          <w:lang w:val="el-GR"/>
        </w:rPr>
      </w:pPr>
    </w:p>
    <w:p w:rsidR="002D66EB" w:rsidRDefault="002D66EB" w:rsidP="00217FC9">
      <w:pPr>
        <w:keepNext/>
        <w:tabs>
          <w:tab w:val="clear" w:pos="567"/>
        </w:tabs>
        <w:suppressAutoHyphens w:val="0"/>
        <w:spacing w:line="240" w:lineRule="auto"/>
        <w:ind w:right="-2"/>
        <w:rPr>
          <w:b/>
          <w:bCs/>
          <w:szCs w:val="22"/>
          <w:lang w:val="el-GR"/>
        </w:rPr>
      </w:pPr>
      <w:r>
        <w:rPr>
          <w:b/>
          <w:bCs/>
          <w:szCs w:val="22"/>
          <w:lang w:val="el-GR"/>
        </w:rPr>
        <w:t>Προειδοποιήσεις και προφυλάξεις</w:t>
      </w:r>
    </w:p>
    <w:p w:rsidR="002D66EB" w:rsidRDefault="002D66EB" w:rsidP="00217FC9">
      <w:pPr>
        <w:keepNext/>
        <w:tabs>
          <w:tab w:val="clear" w:pos="567"/>
        </w:tabs>
        <w:suppressAutoHyphens w:val="0"/>
        <w:spacing w:line="240" w:lineRule="auto"/>
        <w:rPr>
          <w:szCs w:val="22"/>
          <w:lang w:val="el-GR"/>
        </w:rPr>
      </w:pPr>
      <w:r>
        <w:rPr>
          <w:szCs w:val="22"/>
          <w:lang w:val="el-GR"/>
        </w:rPr>
        <w:t xml:space="preserve">Απευθυνθείτε στον γιατρό, τον φαρμακοποιό ή τον </w:t>
      </w:r>
      <w:r w:rsidRPr="009C57BD">
        <w:rPr>
          <w:szCs w:val="22"/>
          <w:lang w:val="el-GR"/>
        </w:rPr>
        <w:t>νοσοκόμο σας πριν</w:t>
      </w:r>
      <w:r>
        <w:rPr>
          <w:szCs w:val="22"/>
          <w:lang w:val="el-GR"/>
        </w:rPr>
        <w:t xml:space="preserve"> χρησιμοποιήσετε το Bretaris Genuair: </w:t>
      </w:r>
    </w:p>
    <w:p w:rsidR="002D66EB" w:rsidRDefault="002D66EB" w:rsidP="00217FC9">
      <w:pPr>
        <w:keepNext/>
        <w:numPr>
          <w:ilvl w:val="0"/>
          <w:numId w:val="4"/>
        </w:numPr>
        <w:tabs>
          <w:tab w:val="clear" w:pos="567"/>
        </w:tabs>
        <w:suppressAutoHyphens w:val="0"/>
        <w:spacing w:line="240" w:lineRule="auto"/>
        <w:ind w:left="567" w:hanging="567"/>
        <w:rPr>
          <w:szCs w:val="22"/>
          <w:lang w:val="el-GR"/>
        </w:rPr>
      </w:pPr>
      <w:r>
        <w:rPr>
          <w:szCs w:val="22"/>
          <w:lang w:val="el-GR"/>
        </w:rPr>
        <w:t>εάν έχετε παρουσιάσει πρόσφατα καρδιολογικά προβλήματα.</w:t>
      </w:r>
    </w:p>
    <w:p w:rsidR="002D66EB" w:rsidRDefault="002D66EB" w:rsidP="00217FC9">
      <w:pPr>
        <w:keepNext/>
        <w:numPr>
          <w:ilvl w:val="0"/>
          <w:numId w:val="4"/>
        </w:numPr>
        <w:tabs>
          <w:tab w:val="clear" w:pos="567"/>
        </w:tabs>
        <w:suppressAutoHyphens w:val="0"/>
        <w:spacing w:line="240" w:lineRule="auto"/>
        <w:ind w:left="567" w:hanging="567"/>
        <w:rPr>
          <w:szCs w:val="22"/>
          <w:lang w:val="el-GR"/>
        </w:rPr>
      </w:pPr>
      <w:r>
        <w:rPr>
          <w:szCs w:val="22"/>
          <w:lang w:val="el-GR"/>
        </w:rPr>
        <w:t>εάν βλέπετε κάποιον φωτεινό δακτύλιο (άλως) γύρω από φωτεινές πηγές ή έγχρωμες εικόνες (γλαύκωμα).</w:t>
      </w:r>
    </w:p>
    <w:p w:rsidR="002D66EB" w:rsidRDefault="002D66EB" w:rsidP="00217FC9">
      <w:pPr>
        <w:keepNext/>
        <w:numPr>
          <w:ilvl w:val="0"/>
          <w:numId w:val="4"/>
        </w:numPr>
        <w:tabs>
          <w:tab w:val="clear" w:pos="567"/>
        </w:tabs>
        <w:suppressAutoHyphens w:val="0"/>
        <w:spacing w:line="240" w:lineRule="auto"/>
        <w:ind w:left="567" w:hanging="567"/>
        <w:rPr>
          <w:szCs w:val="22"/>
          <w:lang w:val="el-GR"/>
        </w:rPr>
      </w:pPr>
      <w:r>
        <w:rPr>
          <w:szCs w:val="22"/>
          <w:lang w:val="el-GR"/>
        </w:rPr>
        <w:t>εάν εμφανίζετε διογκωμένο προστάτη, διαταραχές ούρησης ή απόφραξη της ουροδόχου κύστης.</w:t>
      </w:r>
    </w:p>
    <w:p w:rsidR="002D66EB" w:rsidRDefault="002D66EB" w:rsidP="00217FC9">
      <w:pPr>
        <w:keepNext/>
        <w:tabs>
          <w:tab w:val="clear" w:pos="567"/>
        </w:tabs>
        <w:suppressAutoHyphens w:val="0"/>
        <w:spacing w:line="240" w:lineRule="auto"/>
        <w:rPr>
          <w:szCs w:val="22"/>
          <w:lang w:val="el-GR"/>
        </w:rPr>
      </w:pPr>
    </w:p>
    <w:p w:rsidR="002D66EB" w:rsidRDefault="002D66EB" w:rsidP="00217FC9">
      <w:pPr>
        <w:keepNext/>
        <w:tabs>
          <w:tab w:val="clear" w:pos="567"/>
        </w:tabs>
        <w:suppressAutoHyphens w:val="0"/>
        <w:spacing w:line="240" w:lineRule="auto"/>
        <w:rPr>
          <w:szCs w:val="22"/>
          <w:lang w:val="el-GR"/>
        </w:rPr>
      </w:pPr>
      <w:r>
        <w:rPr>
          <w:szCs w:val="22"/>
          <w:lang w:val="el-GR"/>
        </w:rPr>
        <w:t>Το Bretaris Genuair ενδείκνυται για θεραπεία συντήρησης και δεν θα πρέπει να χρησιμοποιείται για την αντιμετώπιση κάποιου ξαφνικού επεισοδίου δύσπνοιας ή συριγμού αναπνοής. Εάν τα συμπτώματα της ΧΑΠ (δύσπνοια, συριγμός αναπνοής, βήχας) δεν υποχωρούν ή χειροτερεύουν, θα πρέπει να ζητήσετε άμεσα τη βοήθεια του γιατρού σας.</w:t>
      </w:r>
    </w:p>
    <w:p w:rsidR="002D66EB" w:rsidRDefault="002D66EB" w:rsidP="00217FC9">
      <w:pPr>
        <w:keepNext/>
        <w:tabs>
          <w:tab w:val="clear" w:pos="567"/>
        </w:tabs>
        <w:suppressAutoHyphens w:val="0"/>
        <w:spacing w:line="240" w:lineRule="auto"/>
        <w:rPr>
          <w:szCs w:val="22"/>
          <w:lang w:val="el-GR"/>
        </w:rPr>
      </w:pPr>
    </w:p>
    <w:p w:rsidR="002D66EB" w:rsidRDefault="002D66EB" w:rsidP="00217FC9">
      <w:pPr>
        <w:keepNext/>
        <w:tabs>
          <w:tab w:val="clear" w:pos="567"/>
        </w:tabs>
        <w:suppressAutoHyphens w:val="0"/>
        <w:spacing w:line="240" w:lineRule="auto"/>
        <w:rPr>
          <w:szCs w:val="22"/>
          <w:lang w:val="el-GR"/>
        </w:rPr>
      </w:pPr>
      <w:r>
        <w:rPr>
          <w:szCs w:val="22"/>
          <w:lang w:val="el-GR"/>
        </w:rPr>
        <w:t xml:space="preserve">Η ξηροστομία που παρατηρήθηκε σε θεραπεία με φάρμακα όπως το </w:t>
      </w:r>
      <w:r>
        <w:rPr>
          <w:szCs w:val="22"/>
        </w:rPr>
        <w:t>Bretaris</w:t>
      </w:r>
      <w:r>
        <w:rPr>
          <w:szCs w:val="22"/>
          <w:lang w:val="el-GR"/>
        </w:rPr>
        <w:t xml:space="preserve"> </w:t>
      </w:r>
      <w:r>
        <w:rPr>
          <w:szCs w:val="22"/>
        </w:rPr>
        <w:t>Genuair</w:t>
      </w:r>
      <w:r>
        <w:rPr>
          <w:szCs w:val="22"/>
          <w:lang w:val="el-GR"/>
        </w:rPr>
        <w:t xml:space="preserve"> μπορεί να σχετίζεται με την εμφάνιση τερηδόνας, έπειτα από μακροχρόνια λήψη του φαρμάκου. Ως εκ τούτου, φροντίστε να διατηρείτε τη στοματική σας υγιεινή σε καλή κατάσταση.</w:t>
      </w:r>
    </w:p>
    <w:p w:rsidR="002D66EB" w:rsidRDefault="002D66EB" w:rsidP="00217FC9">
      <w:pPr>
        <w:keepNext/>
        <w:tabs>
          <w:tab w:val="clear" w:pos="567"/>
        </w:tabs>
        <w:suppressAutoHyphens w:val="0"/>
        <w:spacing w:line="240" w:lineRule="auto"/>
        <w:ind w:right="-2"/>
        <w:rPr>
          <w:szCs w:val="22"/>
          <w:lang w:val="el-GR"/>
        </w:rPr>
      </w:pPr>
    </w:p>
    <w:p w:rsidR="002D66EB" w:rsidRDefault="002D66EB" w:rsidP="00217FC9">
      <w:pPr>
        <w:keepNext/>
        <w:tabs>
          <w:tab w:val="clear" w:pos="567"/>
        </w:tabs>
        <w:suppressAutoHyphens w:val="0"/>
        <w:spacing w:line="240" w:lineRule="auto"/>
        <w:rPr>
          <w:szCs w:val="22"/>
          <w:lang w:val="el-GR"/>
        </w:rPr>
      </w:pPr>
      <w:r>
        <w:rPr>
          <w:szCs w:val="22"/>
          <w:lang w:val="el-GR"/>
        </w:rPr>
        <w:t>Διακόψτε τη χρήση του Bretaris Genuair και ζητήστε αμέσως ιατρική βοήθεια:</w:t>
      </w:r>
    </w:p>
    <w:p w:rsidR="002D66EB" w:rsidRDefault="002D66EB" w:rsidP="00217FC9">
      <w:pPr>
        <w:keepNext/>
        <w:numPr>
          <w:ilvl w:val="0"/>
          <w:numId w:val="1"/>
        </w:numPr>
        <w:tabs>
          <w:tab w:val="clear" w:pos="567"/>
          <w:tab w:val="clear" w:pos="705"/>
        </w:tabs>
        <w:suppressAutoHyphens w:val="0"/>
        <w:spacing w:line="240" w:lineRule="auto"/>
        <w:ind w:left="426" w:hanging="426"/>
        <w:rPr>
          <w:szCs w:val="22"/>
          <w:lang w:val="el-GR"/>
        </w:rPr>
      </w:pPr>
      <w:r>
        <w:rPr>
          <w:szCs w:val="22"/>
          <w:lang w:val="el-GR"/>
        </w:rPr>
        <w:t>εάν παρουσιάσετε αίσθημα σύσφιγξης στον θώρακα, βήχα, συριγμό ή λαχάνιασμα αμέσως μετά από τη χρήση του φαρμάκου. Μπορεί να πρόκειται για συμπτώματα μιας κατάστασης που ονομάζεται βρογχόσπασμος.</w:t>
      </w:r>
    </w:p>
    <w:p w:rsidR="002D66EB" w:rsidRDefault="002D66EB" w:rsidP="00217FC9">
      <w:pPr>
        <w:keepNext/>
        <w:tabs>
          <w:tab w:val="clear" w:pos="567"/>
        </w:tabs>
        <w:suppressAutoHyphens w:val="0"/>
        <w:spacing w:line="240" w:lineRule="auto"/>
        <w:ind w:right="-2"/>
        <w:rPr>
          <w:szCs w:val="22"/>
          <w:lang w:val="el-GR"/>
        </w:rPr>
      </w:pPr>
    </w:p>
    <w:p w:rsidR="002D66EB" w:rsidRDefault="002D66EB" w:rsidP="00217FC9">
      <w:pPr>
        <w:keepNext/>
        <w:tabs>
          <w:tab w:val="clear" w:pos="567"/>
        </w:tabs>
        <w:suppressAutoHyphens w:val="0"/>
        <w:spacing w:line="240" w:lineRule="auto"/>
        <w:ind w:right="-2"/>
        <w:jc w:val="both"/>
        <w:rPr>
          <w:b/>
          <w:bCs/>
          <w:szCs w:val="22"/>
          <w:lang w:val="el-GR"/>
        </w:rPr>
      </w:pPr>
      <w:r>
        <w:rPr>
          <w:b/>
          <w:bCs/>
          <w:szCs w:val="22"/>
          <w:lang w:val="el-GR"/>
        </w:rPr>
        <w:t>Παιδιά και έφηβοι</w:t>
      </w:r>
    </w:p>
    <w:p w:rsidR="002D66EB" w:rsidRDefault="002D66EB" w:rsidP="00217FC9">
      <w:pPr>
        <w:keepNext/>
        <w:tabs>
          <w:tab w:val="clear" w:pos="567"/>
        </w:tabs>
        <w:suppressAutoHyphens w:val="0"/>
        <w:spacing w:line="240" w:lineRule="auto"/>
        <w:ind w:right="-2"/>
        <w:rPr>
          <w:szCs w:val="22"/>
          <w:lang w:val="el-GR"/>
        </w:rPr>
      </w:pPr>
      <w:r>
        <w:rPr>
          <w:szCs w:val="22"/>
          <w:lang w:val="el-GR"/>
        </w:rPr>
        <w:t>Το Bretaris Genuair δεν θα πρέπει να χορηγείται σε παιδιά ή εφήβους ηλικίας κάτω των 18 ετών.</w:t>
      </w:r>
    </w:p>
    <w:p w:rsidR="002D66EB" w:rsidRDefault="002D66EB" w:rsidP="00217FC9">
      <w:pPr>
        <w:keepNext/>
        <w:tabs>
          <w:tab w:val="clear" w:pos="567"/>
        </w:tabs>
        <w:suppressAutoHyphens w:val="0"/>
        <w:spacing w:line="240" w:lineRule="auto"/>
        <w:ind w:right="-2"/>
        <w:rPr>
          <w:b/>
          <w:szCs w:val="22"/>
          <w:lang w:val="el-GR"/>
        </w:rPr>
      </w:pPr>
    </w:p>
    <w:p w:rsidR="002D66EB" w:rsidRDefault="002D66EB" w:rsidP="00217FC9">
      <w:pPr>
        <w:keepNext/>
        <w:tabs>
          <w:tab w:val="clear" w:pos="567"/>
        </w:tabs>
        <w:suppressAutoHyphens w:val="0"/>
        <w:spacing w:line="240" w:lineRule="auto"/>
        <w:ind w:right="-2"/>
        <w:rPr>
          <w:b/>
          <w:bCs/>
          <w:szCs w:val="22"/>
          <w:lang w:val="el-GR"/>
        </w:rPr>
      </w:pPr>
      <w:r>
        <w:rPr>
          <w:b/>
          <w:bCs/>
          <w:szCs w:val="22"/>
          <w:lang w:val="el-GR"/>
        </w:rPr>
        <w:t>Άλλα φάρμακα και Bretaris Genuair</w:t>
      </w:r>
    </w:p>
    <w:p w:rsidR="002D66EB" w:rsidRDefault="002D66EB" w:rsidP="00217FC9">
      <w:pPr>
        <w:keepNext/>
        <w:tabs>
          <w:tab w:val="clear" w:pos="567"/>
        </w:tabs>
        <w:suppressAutoHyphens w:val="0"/>
        <w:spacing w:line="240" w:lineRule="auto"/>
        <w:rPr>
          <w:szCs w:val="22"/>
          <w:lang w:val="el-GR"/>
        </w:rPr>
      </w:pPr>
      <w:r>
        <w:rPr>
          <w:szCs w:val="22"/>
          <w:lang w:val="el-GR"/>
        </w:rPr>
        <w:t>Ενημερώστε τον γιατρό ή τον φαρμακοποιό σας εάν παίρνετε, έχετε πρόσφατα πάρει ή μπορεί να πάρετε άλλα φάρμακα.</w:t>
      </w:r>
    </w:p>
    <w:p w:rsidR="002D66EB" w:rsidRDefault="002D66EB" w:rsidP="00217FC9">
      <w:pPr>
        <w:keepNext/>
        <w:tabs>
          <w:tab w:val="clear" w:pos="567"/>
        </w:tabs>
        <w:suppressAutoHyphens w:val="0"/>
        <w:spacing w:line="240" w:lineRule="auto"/>
        <w:rPr>
          <w:szCs w:val="22"/>
          <w:lang w:val="el-GR"/>
        </w:rPr>
      </w:pPr>
    </w:p>
    <w:p w:rsidR="002D66EB" w:rsidRDefault="002D66EB" w:rsidP="00217FC9">
      <w:pPr>
        <w:keepNext/>
        <w:tabs>
          <w:tab w:val="clear" w:pos="567"/>
        </w:tabs>
        <w:suppressAutoHyphens w:val="0"/>
        <w:spacing w:line="240" w:lineRule="auto"/>
        <w:rPr>
          <w:szCs w:val="22"/>
          <w:lang w:val="el-GR"/>
        </w:rPr>
      </w:pPr>
      <w:r>
        <w:rPr>
          <w:szCs w:val="22"/>
          <w:lang w:val="el-GR"/>
        </w:rPr>
        <w:t>Ενημερώστε τον γιατρό σας εάν έχετε χρησιμοποιήσει ή χρησιμοποιείτε παρόμοια φάρμακα για αναπνευστικά προβλήματα, όπως φάρμακα που περιέχουν τιοτρόπιο ή ιπρατρόπιο. Εάν έχετε αμφιβολίες, ρωτήστε τον γιατρό ή τον φαρμακοποιό σας. Δεν συνιστάται η χρήση του Bretaris Genuair με αυτά τα φάρμακα.</w:t>
      </w:r>
    </w:p>
    <w:p w:rsidR="002D66EB" w:rsidRDefault="002D66EB" w:rsidP="00217FC9">
      <w:pPr>
        <w:keepNext/>
        <w:tabs>
          <w:tab w:val="clear" w:pos="567"/>
        </w:tabs>
        <w:suppressAutoHyphens w:val="0"/>
        <w:spacing w:line="240" w:lineRule="auto"/>
        <w:ind w:right="-2"/>
        <w:rPr>
          <w:b/>
          <w:szCs w:val="22"/>
          <w:lang w:val="el-GR"/>
        </w:rPr>
      </w:pPr>
    </w:p>
    <w:p w:rsidR="002D66EB" w:rsidRDefault="002D66EB" w:rsidP="00217FC9">
      <w:pPr>
        <w:keepNext/>
        <w:tabs>
          <w:tab w:val="clear" w:pos="567"/>
        </w:tabs>
        <w:suppressAutoHyphens w:val="0"/>
        <w:spacing w:line="240" w:lineRule="auto"/>
        <w:ind w:right="-2"/>
        <w:rPr>
          <w:b/>
          <w:bCs/>
          <w:szCs w:val="22"/>
          <w:lang w:val="el-GR"/>
        </w:rPr>
      </w:pPr>
      <w:r>
        <w:rPr>
          <w:b/>
          <w:bCs/>
          <w:szCs w:val="22"/>
          <w:lang w:val="el-GR"/>
        </w:rPr>
        <w:t>Κύηση και θηλασμός</w:t>
      </w:r>
    </w:p>
    <w:p w:rsidR="002D66EB" w:rsidRPr="009C57BD" w:rsidRDefault="002D66EB" w:rsidP="00217FC9">
      <w:pPr>
        <w:pStyle w:val="lbltxt"/>
        <w:keepNext/>
        <w:suppressAutoHyphens w:val="0"/>
        <w:ind w:right="-1"/>
        <w:rPr>
          <w:szCs w:val="22"/>
          <w:lang w:val="el-GR"/>
        </w:rPr>
      </w:pPr>
      <w:r>
        <w:rPr>
          <w:szCs w:val="22"/>
          <w:lang w:val="el-GR"/>
        </w:rPr>
        <w:t xml:space="preserve">Εάν είστε έγκυος ή θηλάζετε, νομίζετε ότι μπορεί να είστε έγκυος ή σχεδιάζετε να αποκτήσετε παιδί, ζητήστε τη συμβουλή του γιατρού ή του φαρμακοποιού σας </w:t>
      </w:r>
      <w:r w:rsidRPr="009C57BD">
        <w:rPr>
          <w:szCs w:val="22"/>
          <w:lang w:val="el-GR"/>
        </w:rPr>
        <w:t xml:space="preserve">πριν πάρετε </w:t>
      </w:r>
      <w:r w:rsidRPr="009C57BD">
        <w:rPr>
          <w:szCs w:val="22"/>
          <w:lang w:val="el-GR"/>
        </w:rPr>
        <w:lastRenderedPageBreak/>
        <w:t>αυτό το φάρμακο. Δεν θα πρέπει να χρησιμοποιήσετε το Bretaris Genuair εάν είστε έγκυος ή θηλάζετε, εκτός εάν σας το πει ο γιατρός σας.</w:t>
      </w:r>
    </w:p>
    <w:p w:rsidR="002D66EB" w:rsidRPr="009C57BD" w:rsidRDefault="002D66EB" w:rsidP="00217FC9">
      <w:pPr>
        <w:pStyle w:val="lbltxt"/>
        <w:keepNext/>
        <w:suppressAutoHyphens w:val="0"/>
        <w:ind w:right="-1"/>
        <w:rPr>
          <w:szCs w:val="22"/>
          <w:lang w:val="el-GR"/>
        </w:rPr>
      </w:pPr>
    </w:p>
    <w:p w:rsidR="002D66EB" w:rsidRPr="009C57BD" w:rsidRDefault="002D66EB" w:rsidP="00217FC9">
      <w:pPr>
        <w:keepNext/>
        <w:tabs>
          <w:tab w:val="clear" w:pos="567"/>
        </w:tabs>
        <w:suppressAutoHyphens w:val="0"/>
        <w:spacing w:line="240" w:lineRule="auto"/>
        <w:ind w:right="-2"/>
        <w:rPr>
          <w:b/>
          <w:bCs/>
          <w:szCs w:val="22"/>
          <w:lang w:val="el-GR"/>
        </w:rPr>
      </w:pPr>
      <w:r w:rsidRPr="009C57BD">
        <w:rPr>
          <w:b/>
          <w:bCs/>
          <w:szCs w:val="22"/>
          <w:lang w:val="el-GR"/>
        </w:rPr>
        <w:t>Οδήγηση και χειρισμός μηχανημάτων</w:t>
      </w:r>
    </w:p>
    <w:p w:rsidR="002D66EB" w:rsidRDefault="002D66EB" w:rsidP="00217FC9">
      <w:pPr>
        <w:keepNext/>
        <w:tabs>
          <w:tab w:val="clear" w:pos="567"/>
        </w:tabs>
        <w:suppressAutoHyphens w:val="0"/>
        <w:autoSpaceDE w:val="0"/>
        <w:spacing w:line="240" w:lineRule="auto"/>
        <w:rPr>
          <w:szCs w:val="22"/>
          <w:lang w:val="el-GR"/>
        </w:rPr>
      </w:pPr>
      <w:r w:rsidRPr="009C57BD">
        <w:rPr>
          <w:szCs w:val="22"/>
          <w:lang w:val="el-GR"/>
        </w:rPr>
        <w:t>Το Bretaris Genuair ενδέχεται να έχει ελάχιστη επίδραση στην ικανότητα οδήγησης και χειρισμού μηχανημάτων. Αυτό το φάρμακο μπορεί να προκαλέσει</w:t>
      </w:r>
      <w:r>
        <w:rPr>
          <w:szCs w:val="22"/>
          <w:lang w:val="el-GR"/>
        </w:rPr>
        <w:t xml:space="preserve"> πονοκέφαλο, ζάλη ή θαμπή όραση. Εάν εμφανίσετε οποιαδήποτε από αυτές τις ανεπιθύμητες ενέργειες, μην επιχειρήσετε να οδηγήσετε ή να χειριστείτε οποιονδήποτε μηχανικό εξοπλισμό αν δεν υποχωρήσει ο πονοκέφαλος, δεν έχει φύγει η αίσθηση ζάλης και αν η όρασή σας δεν επανέλθει στα φυσιολογικά επίπεδα.</w:t>
      </w:r>
    </w:p>
    <w:p w:rsidR="002D66EB" w:rsidRDefault="002D66EB" w:rsidP="00217FC9">
      <w:pPr>
        <w:keepNext/>
        <w:tabs>
          <w:tab w:val="clear" w:pos="567"/>
        </w:tabs>
        <w:suppressAutoHyphens w:val="0"/>
        <w:autoSpaceDE w:val="0"/>
        <w:spacing w:line="240" w:lineRule="auto"/>
        <w:rPr>
          <w:szCs w:val="22"/>
          <w:lang w:val="el-GR"/>
        </w:rPr>
      </w:pPr>
    </w:p>
    <w:p w:rsidR="002D66EB" w:rsidRDefault="002D66EB" w:rsidP="00217FC9">
      <w:pPr>
        <w:keepNext/>
        <w:tabs>
          <w:tab w:val="clear" w:pos="567"/>
        </w:tabs>
        <w:suppressAutoHyphens w:val="0"/>
        <w:autoSpaceDE w:val="0"/>
        <w:spacing w:line="240" w:lineRule="auto"/>
        <w:rPr>
          <w:b/>
          <w:szCs w:val="22"/>
          <w:lang w:val="el-GR"/>
        </w:rPr>
      </w:pPr>
      <w:r>
        <w:rPr>
          <w:b/>
          <w:szCs w:val="22"/>
          <w:lang w:val="el-GR"/>
        </w:rPr>
        <w:t xml:space="preserve">Το </w:t>
      </w:r>
      <w:r>
        <w:rPr>
          <w:b/>
          <w:iCs/>
          <w:szCs w:val="22"/>
          <w:lang w:val="ru-RU"/>
        </w:rPr>
        <w:t>Bretaris</w:t>
      </w:r>
      <w:r>
        <w:rPr>
          <w:b/>
          <w:iCs/>
          <w:szCs w:val="22"/>
          <w:lang w:val="el-GR"/>
        </w:rPr>
        <w:t xml:space="preserve"> </w:t>
      </w:r>
      <w:r>
        <w:rPr>
          <w:b/>
          <w:iCs/>
          <w:szCs w:val="22"/>
          <w:lang w:val="ru-RU"/>
        </w:rPr>
        <w:t>Genuair</w:t>
      </w:r>
      <w:r>
        <w:rPr>
          <w:b/>
          <w:szCs w:val="22"/>
          <w:lang w:val="el-GR"/>
        </w:rPr>
        <w:t xml:space="preserve"> περιέχει λακτόζη</w:t>
      </w:r>
    </w:p>
    <w:p w:rsidR="002D66EB" w:rsidRDefault="002D66EB" w:rsidP="00217FC9">
      <w:pPr>
        <w:keepNext/>
        <w:tabs>
          <w:tab w:val="clear" w:pos="567"/>
        </w:tabs>
        <w:suppressAutoHyphens w:val="0"/>
        <w:autoSpaceDE w:val="0"/>
        <w:spacing w:line="240" w:lineRule="auto"/>
        <w:rPr>
          <w:szCs w:val="22"/>
          <w:lang w:val="el-GR"/>
        </w:rPr>
      </w:pPr>
      <w:r>
        <w:rPr>
          <w:szCs w:val="22"/>
          <w:lang w:val="el-GR"/>
        </w:rPr>
        <w:t>Αν ο γιατρός σας, σας ενημέρωσε ότι έχετε δυσανεξία σε ορισμένα σάκχαρα, επικοινωνήστε με τον γιατρό σας πριν πάρετε αυτό το φαρμακευτικό προϊόν.</w:t>
      </w:r>
    </w:p>
    <w:p w:rsidR="002D66EB" w:rsidRDefault="002D66EB" w:rsidP="00217FC9">
      <w:pPr>
        <w:keepNext/>
        <w:tabs>
          <w:tab w:val="clear" w:pos="567"/>
        </w:tabs>
        <w:suppressAutoHyphens w:val="0"/>
        <w:autoSpaceDE w:val="0"/>
        <w:spacing w:line="240" w:lineRule="auto"/>
        <w:rPr>
          <w:szCs w:val="22"/>
          <w:lang w:val="el-GR"/>
        </w:rPr>
      </w:pPr>
    </w:p>
    <w:p w:rsidR="002D66EB" w:rsidRDefault="002D66EB" w:rsidP="00217FC9">
      <w:pPr>
        <w:keepNext/>
        <w:numPr>
          <w:ilvl w:val="0"/>
          <w:numId w:val="2"/>
        </w:numPr>
        <w:suppressAutoHyphens w:val="0"/>
        <w:spacing w:line="240" w:lineRule="auto"/>
        <w:ind w:left="0" w:right="-2" w:firstLine="0"/>
        <w:rPr>
          <w:b/>
          <w:bCs/>
          <w:szCs w:val="22"/>
          <w:lang w:val="el-GR"/>
        </w:rPr>
      </w:pPr>
      <w:r>
        <w:rPr>
          <w:b/>
          <w:bCs/>
          <w:szCs w:val="22"/>
          <w:lang w:val="el-GR"/>
        </w:rPr>
        <w:t>Πώς να χρησιμοποιήσετε το Bretaris Genuair</w:t>
      </w:r>
    </w:p>
    <w:p w:rsidR="002D66EB" w:rsidRDefault="002D66EB" w:rsidP="00217FC9">
      <w:pPr>
        <w:keepNext/>
        <w:tabs>
          <w:tab w:val="clear" w:pos="567"/>
        </w:tabs>
        <w:suppressAutoHyphens w:val="0"/>
        <w:spacing w:line="240" w:lineRule="auto"/>
        <w:ind w:right="-2"/>
        <w:rPr>
          <w:szCs w:val="22"/>
          <w:lang w:val="el-GR"/>
        </w:rPr>
      </w:pPr>
    </w:p>
    <w:p w:rsidR="002D66EB" w:rsidRDefault="002D66EB" w:rsidP="00217FC9">
      <w:pPr>
        <w:keepNext/>
        <w:tabs>
          <w:tab w:val="clear" w:pos="567"/>
        </w:tabs>
        <w:suppressAutoHyphens w:val="0"/>
        <w:spacing w:line="240" w:lineRule="auto"/>
        <w:ind w:right="-2"/>
        <w:rPr>
          <w:szCs w:val="22"/>
          <w:lang w:val="el-GR"/>
        </w:rPr>
      </w:pPr>
      <w:r>
        <w:rPr>
          <w:szCs w:val="22"/>
          <w:lang w:val="el-GR"/>
        </w:rPr>
        <w:t>Πάντοτε να χρησιμοποιείτε το φάρμακο αυτό αυστηρά σύμφωνα με τις οδηγίες του γιατρού ή του φαρμακοποιού σας. Εάν έχετε αμφιβολίες, ρωτήστε τον γιατρό ή τον φαρμακοποιό σας.</w:t>
      </w:r>
    </w:p>
    <w:p w:rsidR="002D66EB" w:rsidRDefault="002D66EB" w:rsidP="00217FC9">
      <w:pPr>
        <w:keepNext/>
        <w:tabs>
          <w:tab w:val="clear" w:pos="567"/>
        </w:tabs>
        <w:suppressAutoHyphens w:val="0"/>
        <w:spacing w:line="240" w:lineRule="auto"/>
        <w:ind w:right="-2"/>
        <w:rPr>
          <w:szCs w:val="22"/>
          <w:lang w:val="el-GR"/>
        </w:rPr>
      </w:pPr>
    </w:p>
    <w:p w:rsidR="002D66EB" w:rsidRDefault="002D66EB" w:rsidP="00217FC9">
      <w:pPr>
        <w:keepNext/>
        <w:tabs>
          <w:tab w:val="clear" w:pos="567"/>
          <w:tab w:val="left" w:pos="426"/>
        </w:tabs>
        <w:suppressAutoHyphens w:val="0"/>
        <w:spacing w:line="240" w:lineRule="auto"/>
        <w:rPr>
          <w:szCs w:val="22"/>
          <w:lang w:val="el-GR"/>
        </w:rPr>
      </w:pPr>
      <w:r>
        <w:rPr>
          <w:szCs w:val="22"/>
          <w:lang w:val="el-GR"/>
        </w:rPr>
        <w:t>Η συνιστώμενη δόση είναι μία εισπνοή δύο φορές ημερησίως, πρωί και βράδυ.</w:t>
      </w:r>
    </w:p>
    <w:p w:rsidR="001E6A17" w:rsidRDefault="002D66EB" w:rsidP="001E6A17">
      <w:pPr>
        <w:pStyle w:val="NoSpacing"/>
        <w:rPr>
          <w:lang w:val="el-GR"/>
        </w:rPr>
      </w:pPr>
      <w:r>
        <w:rPr>
          <w:lang w:val="el-GR"/>
        </w:rPr>
        <w:t xml:space="preserve">Τα αποτελέσματα του Bretaris Genuair διαρκούν για 12 ώρες. Ως εκ τούτου, θα πρέπει να χρησιμοποιείτε τη συσκευή εισπνοών Bretaris Genuair την ίδια ώρα κάθε πρωί και βράδυ. </w:t>
      </w:r>
    </w:p>
    <w:p w:rsidR="001E6A17" w:rsidRDefault="001E6A17" w:rsidP="001E6A17">
      <w:pPr>
        <w:pStyle w:val="NoSpacing"/>
        <w:rPr>
          <w:lang w:val="el-GR"/>
        </w:rPr>
      </w:pPr>
    </w:p>
    <w:p w:rsidR="002D66EB" w:rsidRDefault="002D66EB" w:rsidP="001E6A17">
      <w:pPr>
        <w:pStyle w:val="NoSpacing"/>
        <w:rPr>
          <w:szCs w:val="22"/>
          <w:lang w:val="el-GR"/>
        </w:rPr>
      </w:pPr>
      <w:r>
        <w:rPr>
          <w:lang w:val="el-GR"/>
        </w:rPr>
        <w:t>Έ</w:t>
      </w:r>
      <w:r>
        <w:rPr>
          <w:szCs w:val="22"/>
          <w:lang w:val="el-GR"/>
        </w:rPr>
        <w:t>τσι διασφαλίζεται ότι υπάρχει πάντοτε αρκετό φάρμακο στον οργανισμό σας, ώστε να σας βοηθά να αναπνέετε ευκολότερα καθ’ όλη τη διάρκεια της ημέρας και της νύχτας. Επίσης, θα σας βοηθήσει να θυμάστε να το χρησιμοποιείτε.</w:t>
      </w:r>
    </w:p>
    <w:p w:rsidR="002D66EB" w:rsidRDefault="002D66EB" w:rsidP="001E6A17">
      <w:pPr>
        <w:pStyle w:val="NoSpacing"/>
        <w:rPr>
          <w:szCs w:val="22"/>
          <w:lang w:val="el-GR"/>
        </w:rPr>
      </w:pPr>
    </w:p>
    <w:p w:rsidR="002D66EB" w:rsidRDefault="002D66EB" w:rsidP="001E6A17">
      <w:pPr>
        <w:pStyle w:val="NoSpacing"/>
        <w:rPr>
          <w:szCs w:val="22"/>
          <w:lang w:val="el-GR"/>
        </w:rPr>
      </w:pPr>
      <w:r>
        <w:rPr>
          <w:szCs w:val="22"/>
          <w:lang w:val="el-GR"/>
        </w:rPr>
        <w:t xml:space="preserve">Η συνιστώμενη δόση μπορεί να χορηγηθεί σε ηλικιωμένους ασθενείς και σε ασθενείς με νεφρικές ή ηπατικές παθήσεις. Δεν απαιτούνται ρυθμίσεις της δόσης. </w:t>
      </w:r>
    </w:p>
    <w:p w:rsidR="002D66EB" w:rsidRDefault="002D66EB" w:rsidP="001E6A17">
      <w:pPr>
        <w:pStyle w:val="NoSpacing"/>
        <w:rPr>
          <w:szCs w:val="22"/>
          <w:lang w:val="el-GR"/>
        </w:rPr>
      </w:pPr>
    </w:p>
    <w:p w:rsidR="001E6A17" w:rsidRDefault="002D66EB" w:rsidP="001E6A17">
      <w:pPr>
        <w:pStyle w:val="NoSpacing"/>
        <w:rPr>
          <w:szCs w:val="22"/>
          <w:lang w:val="el-GR"/>
        </w:rPr>
      </w:pPr>
      <w:r>
        <w:rPr>
          <w:szCs w:val="22"/>
          <w:lang w:val="el-GR"/>
        </w:rPr>
        <w:t xml:space="preserve">Η ΧΑΠ είναι μακροχρόνια νόσος και θα πρέπει να χρησιμοποιείτε το </w:t>
      </w:r>
      <w:r>
        <w:rPr>
          <w:szCs w:val="22"/>
          <w:lang w:val="en-US"/>
        </w:rPr>
        <w:t>Bretaris</w:t>
      </w:r>
      <w:r>
        <w:rPr>
          <w:szCs w:val="22"/>
          <w:lang w:val="el-GR"/>
        </w:rPr>
        <w:t xml:space="preserve"> Genuair κάθε μέρα, δύο φορές ημερησίως, και όχι μόνο όταν παρουσιάζετε αναπνευστικά προβλήματα ή άλλα συμπτώματα της ΧΑΠ.</w:t>
      </w:r>
    </w:p>
    <w:p w:rsidR="001E6A17" w:rsidRDefault="001E6A17" w:rsidP="001E6A17">
      <w:pPr>
        <w:pStyle w:val="NoSpacing"/>
        <w:rPr>
          <w:szCs w:val="22"/>
          <w:lang w:val="el-GR"/>
        </w:rPr>
      </w:pPr>
    </w:p>
    <w:p w:rsidR="001E6A17" w:rsidRDefault="002D66EB" w:rsidP="001E6A17">
      <w:pPr>
        <w:pStyle w:val="NoSpacing"/>
        <w:rPr>
          <w:b/>
          <w:szCs w:val="22"/>
          <w:lang w:val="el-GR"/>
        </w:rPr>
      </w:pPr>
      <w:r>
        <w:rPr>
          <w:b/>
          <w:szCs w:val="22"/>
          <w:lang w:val="el-GR"/>
        </w:rPr>
        <w:t>Τρόπος</w:t>
      </w:r>
      <w:r w:rsidRPr="00572F23">
        <w:rPr>
          <w:b/>
          <w:szCs w:val="22"/>
          <w:lang w:val="el-GR"/>
        </w:rPr>
        <w:t xml:space="preserve"> χορήγησης</w:t>
      </w:r>
    </w:p>
    <w:p w:rsidR="001E6A17" w:rsidRDefault="001E6A17" w:rsidP="001E6A17">
      <w:pPr>
        <w:pStyle w:val="NoSpacing"/>
        <w:rPr>
          <w:szCs w:val="22"/>
          <w:lang w:val="el-GR"/>
        </w:rPr>
      </w:pPr>
      <w:r>
        <w:rPr>
          <w:b/>
          <w:szCs w:val="22"/>
          <w:lang w:val="el-GR"/>
        </w:rPr>
        <w:t xml:space="preserve"> </w:t>
      </w:r>
      <w:r w:rsidR="002D66EB" w:rsidRPr="00572F23">
        <w:rPr>
          <w:szCs w:val="22"/>
          <w:lang w:val="el-GR"/>
        </w:rPr>
        <w:t>Η χρήση του φαρμάκου είναι για εισπνοές.</w:t>
      </w:r>
    </w:p>
    <w:p w:rsidR="001E6A17" w:rsidRDefault="002D66EB" w:rsidP="001E6A17">
      <w:pPr>
        <w:pStyle w:val="NoSpacing"/>
        <w:rPr>
          <w:szCs w:val="22"/>
          <w:lang w:val="el-GR"/>
        </w:rPr>
      </w:pPr>
      <w:r>
        <w:rPr>
          <w:szCs w:val="22"/>
          <w:lang w:val="el-GR"/>
        </w:rPr>
        <w:t xml:space="preserve">Συμβουλευτείτε τις Οδηγίες Χρήσης για οδηγίες σχετικά με τον τρόπο χρήσης της συσκευής εισπνοών Genuair. Εάν έχετε αμφιβολίες σχετικά με το πώς να χρησιμοποιήσετε το Bretaris Genuair, απευθυνθείτε στον γιατρό ή τον φαρμακοποιό σας. </w:t>
      </w:r>
    </w:p>
    <w:p w:rsidR="001E6A17" w:rsidRDefault="002D66EB" w:rsidP="001E6A17">
      <w:pPr>
        <w:pStyle w:val="NoSpacing"/>
        <w:rPr>
          <w:szCs w:val="22"/>
          <w:lang w:val="el-GR"/>
        </w:rPr>
      </w:pPr>
      <w:r>
        <w:rPr>
          <w:szCs w:val="22"/>
          <w:lang w:val="el-GR"/>
        </w:rPr>
        <w:t>Μπορείτε να χρησιμοποιήσετε το Bretaris Genuair οποιαδήποτε στιγμή πριν ή μετά το φαγητό ή το ποτό.</w:t>
      </w:r>
    </w:p>
    <w:p w:rsidR="001E6A17" w:rsidRDefault="001E6A17" w:rsidP="001E6A17">
      <w:pPr>
        <w:pStyle w:val="NoSpacing"/>
        <w:rPr>
          <w:szCs w:val="22"/>
          <w:lang w:val="el-GR"/>
        </w:rPr>
      </w:pPr>
    </w:p>
    <w:p w:rsidR="001E6A17" w:rsidRDefault="001E6A17" w:rsidP="001E6A17">
      <w:pPr>
        <w:pStyle w:val="NoSpacing"/>
        <w:rPr>
          <w:szCs w:val="22"/>
          <w:lang w:val="el-GR"/>
        </w:rPr>
      </w:pPr>
    </w:p>
    <w:p w:rsidR="001E6A17" w:rsidRDefault="002D66EB" w:rsidP="001E6A17">
      <w:pPr>
        <w:pStyle w:val="NoSpacing"/>
        <w:rPr>
          <w:b/>
          <w:bCs/>
          <w:szCs w:val="22"/>
          <w:lang w:val="el-GR"/>
        </w:rPr>
      </w:pPr>
      <w:r>
        <w:rPr>
          <w:b/>
          <w:bCs/>
          <w:szCs w:val="22"/>
          <w:lang w:val="el-GR"/>
        </w:rPr>
        <w:t>Εάν χρησιμοποιήσετε μεγαλύτερη δόση Bretaris Genuair από την κανονική</w:t>
      </w:r>
    </w:p>
    <w:p w:rsidR="002D66EB" w:rsidRPr="001E6A17" w:rsidRDefault="002D66EB" w:rsidP="001E6A17">
      <w:pPr>
        <w:pStyle w:val="NoSpacing"/>
        <w:rPr>
          <w:b/>
          <w:bCs/>
          <w:szCs w:val="22"/>
          <w:lang w:val="el-GR"/>
        </w:rPr>
      </w:pPr>
      <w:r>
        <w:rPr>
          <w:szCs w:val="22"/>
          <w:lang w:val="el-GR"/>
        </w:rPr>
        <w:t>Εάν πιστεύετε ότι έχετε χρησιμοποιήσει μεγαλύτερη δόση Bretaris Genuair από την κανονική, ενημερώστε τον γιατρό ή τον φαρμακοποιό σας.</w:t>
      </w:r>
    </w:p>
    <w:p w:rsidR="002D66EB" w:rsidRDefault="002D66EB" w:rsidP="00217FC9">
      <w:pPr>
        <w:keepNext/>
        <w:tabs>
          <w:tab w:val="clear" w:pos="567"/>
        </w:tabs>
        <w:suppressAutoHyphens w:val="0"/>
        <w:autoSpaceDE w:val="0"/>
        <w:spacing w:line="240" w:lineRule="auto"/>
        <w:rPr>
          <w:szCs w:val="22"/>
          <w:lang w:val="el-GR"/>
        </w:rPr>
      </w:pPr>
    </w:p>
    <w:p w:rsidR="002D66EB" w:rsidRDefault="002D66EB" w:rsidP="00217FC9">
      <w:pPr>
        <w:keepNext/>
        <w:tabs>
          <w:tab w:val="clear" w:pos="567"/>
        </w:tabs>
        <w:suppressAutoHyphens w:val="0"/>
        <w:spacing w:line="240" w:lineRule="auto"/>
        <w:ind w:right="-2"/>
        <w:rPr>
          <w:b/>
          <w:bCs/>
          <w:szCs w:val="22"/>
          <w:lang w:val="el-GR"/>
        </w:rPr>
      </w:pPr>
      <w:r>
        <w:rPr>
          <w:b/>
          <w:bCs/>
          <w:szCs w:val="22"/>
          <w:lang w:val="el-GR"/>
        </w:rPr>
        <w:t>Εάν ξεχάσετε να χρησιμοποιήσετε το Bretaris Genuair</w:t>
      </w:r>
    </w:p>
    <w:p w:rsidR="002D66EB" w:rsidRDefault="002D66EB" w:rsidP="00217FC9">
      <w:pPr>
        <w:pStyle w:val="paragraph1"/>
        <w:keepNext/>
        <w:suppressAutoHyphens w:val="0"/>
        <w:rPr>
          <w:sz w:val="22"/>
          <w:szCs w:val="22"/>
          <w:lang w:val="el-GR"/>
        </w:rPr>
      </w:pPr>
      <w:r>
        <w:rPr>
          <w:sz w:val="22"/>
          <w:szCs w:val="22"/>
          <w:lang w:val="el-GR"/>
        </w:rPr>
        <w:t xml:space="preserve">Εάν ξεχάσετε να εισπνεύσετε μία δόση από το Bretaris Genuair, εισπνεύστε τη δόση αμέσως μόλις το θυμηθείτε. Εάν, εν τούτοις, πλησιάζει η ώρα για την επόμενη δόση, παραλείψτε τη δόση που χάσατε. </w:t>
      </w:r>
    </w:p>
    <w:p w:rsidR="002D66EB" w:rsidRDefault="002D66EB" w:rsidP="00217FC9">
      <w:pPr>
        <w:pStyle w:val="paragraph1"/>
        <w:keepNext/>
        <w:suppressAutoHyphens w:val="0"/>
        <w:rPr>
          <w:sz w:val="22"/>
          <w:szCs w:val="22"/>
          <w:lang w:val="el-GR"/>
        </w:rPr>
      </w:pPr>
      <w:r>
        <w:rPr>
          <w:sz w:val="22"/>
          <w:szCs w:val="22"/>
          <w:lang w:val="el-GR"/>
        </w:rPr>
        <w:t>Μην πάρετε διπλή δόση για να αναπληρώσετε τη δόση που ξεχάσατε.</w:t>
      </w:r>
    </w:p>
    <w:p w:rsidR="002D66EB" w:rsidRDefault="002D66EB" w:rsidP="00217FC9">
      <w:pPr>
        <w:keepNext/>
        <w:tabs>
          <w:tab w:val="clear" w:pos="567"/>
        </w:tabs>
        <w:suppressAutoHyphens w:val="0"/>
        <w:spacing w:line="240" w:lineRule="auto"/>
        <w:ind w:right="-2"/>
        <w:rPr>
          <w:szCs w:val="22"/>
          <w:lang w:val="el-GR"/>
        </w:rPr>
      </w:pPr>
    </w:p>
    <w:p w:rsidR="002D66EB" w:rsidRDefault="002D66EB" w:rsidP="00217FC9">
      <w:pPr>
        <w:keepNext/>
        <w:tabs>
          <w:tab w:val="clear" w:pos="567"/>
        </w:tabs>
        <w:suppressAutoHyphens w:val="0"/>
        <w:spacing w:line="240" w:lineRule="auto"/>
        <w:rPr>
          <w:b/>
          <w:bCs/>
          <w:szCs w:val="22"/>
          <w:lang w:val="el-GR"/>
        </w:rPr>
      </w:pPr>
      <w:r>
        <w:rPr>
          <w:b/>
          <w:bCs/>
          <w:szCs w:val="22"/>
          <w:lang w:val="el-GR"/>
        </w:rPr>
        <w:t>Εάν σταματήσετε να χρησιμοποιείτε το Bretaris Genuair</w:t>
      </w:r>
    </w:p>
    <w:p w:rsidR="002D66EB" w:rsidRDefault="002D66EB" w:rsidP="00217FC9">
      <w:pPr>
        <w:keepNext/>
        <w:tabs>
          <w:tab w:val="clear" w:pos="567"/>
        </w:tabs>
        <w:suppressAutoHyphens w:val="0"/>
        <w:spacing w:line="240" w:lineRule="auto"/>
        <w:rPr>
          <w:szCs w:val="22"/>
          <w:lang w:val="el-GR"/>
        </w:rPr>
      </w:pPr>
      <w:r>
        <w:rPr>
          <w:szCs w:val="22"/>
          <w:lang w:val="el-GR"/>
        </w:rPr>
        <w:t>Το φάρμακο αυτό συνιστάται για μακροχρόνια χρήση. Εάν επιθυμείτε να σταματήσετε τη θεραπεία, απευθυνθείτε πρώτα στον γιατρό σας, καθώς μπορεί να εκδηλωθεί επιδείνωση των συμπτωμάτων σας.</w:t>
      </w:r>
    </w:p>
    <w:p w:rsidR="002D66EB" w:rsidRDefault="002D66EB" w:rsidP="00217FC9">
      <w:pPr>
        <w:keepNext/>
        <w:tabs>
          <w:tab w:val="clear" w:pos="567"/>
        </w:tabs>
        <w:suppressAutoHyphens w:val="0"/>
        <w:spacing w:line="240" w:lineRule="auto"/>
        <w:ind w:right="-2"/>
        <w:rPr>
          <w:szCs w:val="22"/>
          <w:lang w:val="el-GR"/>
        </w:rPr>
      </w:pPr>
    </w:p>
    <w:p w:rsidR="002D66EB" w:rsidRDefault="002D66EB" w:rsidP="00217FC9">
      <w:pPr>
        <w:keepNext/>
        <w:tabs>
          <w:tab w:val="clear" w:pos="567"/>
        </w:tabs>
        <w:suppressAutoHyphens w:val="0"/>
        <w:spacing w:line="240" w:lineRule="auto"/>
        <w:ind w:right="-2"/>
        <w:rPr>
          <w:szCs w:val="22"/>
          <w:lang w:val="el-GR"/>
        </w:rPr>
      </w:pPr>
      <w:r>
        <w:rPr>
          <w:szCs w:val="22"/>
          <w:lang w:val="el-GR"/>
        </w:rPr>
        <w:t>Εάν έχετε περισσότερες ερωτήσεις σχετικά με τη χρήση αυτού του φαρμάκου, ρωτήστε τον γιατρό, τον φαρμακοποιό ή τον νοσοκόμο σας.</w:t>
      </w:r>
    </w:p>
    <w:p w:rsidR="002D66EB" w:rsidRDefault="002D66EB" w:rsidP="00217FC9">
      <w:pPr>
        <w:keepNext/>
        <w:tabs>
          <w:tab w:val="clear" w:pos="567"/>
        </w:tabs>
        <w:suppressAutoHyphens w:val="0"/>
        <w:spacing w:line="240" w:lineRule="auto"/>
        <w:ind w:right="-2"/>
        <w:rPr>
          <w:szCs w:val="22"/>
          <w:lang w:val="el-GR"/>
        </w:rPr>
      </w:pPr>
    </w:p>
    <w:p w:rsidR="002D66EB" w:rsidRDefault="002D66EB" w:rsidP="00217FC9">
      <w:pPr>
        <w:keepNext/>
        <w:tabs>
          <w:tab w:val="clear" w:pos="567"/>
        </w:tabs>
        <w:suppressAutoHyphens w:val="0"/>
        <w:spacing w:line="240" w:lineRule="auto"/>
        <w:ind w:right="-2"/>
        <w:rPr>
          <w:szCs w:val="22"/>
          <w:lang w:val="el-GR"/>
        </w:rPr>
      </w:pPr>
    </w:p>
    <w:p w:rsidR="002D66EB" w:rsidRDefault="002D66EB" w:rsidP="00217FC9">
      <w:pPr>
        <w:keepNext/>
        <w:tabs>
          <w:tab w:val="clear" w:pos="567"/>
        </w:tabs>
        <w:suppressAutoHyphens w:val="0"/>
        <w:spacing w:line="240" w:lineRule="auto"/>
        <w:ind w:left="567" w:hanging="567"/>
        <w:rPr>
          <w:b/>
          <w:bCs/>
          <w:szCs w:val="22"/>
          <w:lang w:val="el-GR"/>
        </w:rPr>
      </w:pPr>
      <w:r>
        <w:rPr>
          <w:b/>
          <w:bCs/>
          <w:szCs w:val="22"/>
          <w:lang w:val="el-GR"/>
        </w:rPr>
        <w:t>4.</w:t>
      </w:r>
      <w:r>
        <w:rPr>
          <w:b/>
          <w:bCs/>
          <w:szCs w:val="22"/>
          <w:lang w:val="el-GR"/>
        </w:rPr>
        <w:tab/>
        <w:t>Πιθανές ανεπιθύμητες ενέργειες</w:t>
      </w:r>
    </w:p>
    <w:p w:rsidR="002D66EB" w:rsidRDefault="002D66EB" w:rsidP="00217FC9">
      <w:pPr>
        <w:keepNext/>
        <w:tabs>
          <w:tab w:val="clear" w:pos="567"/>
        </w:tabs>
        <w:suppressAutoHyphens w:val="0"/>
        <w:spacing w:line="240" w:lineRule="auto"/>
        <w:rPr>
          <w:szCs w:val="22"/>
          <w:lang w:val="el-GR"/>
        </w:rPr>
      </w:pPr>
    </w:p>
    <w:p w:rsidR="002D66EB" w:rsidRDefault="002D66EB" w:rsidP="00217FC9">
      <w:pPr>
        <w:keepNext/>
        <w:tabs>
          <w:tab w:val="clear" w:pos="567"/>
        </w:tabs>
        <w:suppressAutoHyphens w:val="0"/>
        <w:spacing w:line="240" w:lineRule="auto"/>
        <w:ind w:right="-29"/>
        <w:rPr>
          <w:szCs w:val="22"/>
          <w:lang w:val="el-GR"/>
        </w:rPr>
      </w:pPr>
      <w:r>
        <w:rPr>
          <w:szCs w:val="22"/>
          <w:lang w:val="el-GR"/>
        </w:rPr>
        <w:t>Όπως όλα τα φάρμακα, έτσι και αυτό το φάρμακο μπορεί να προκαλέσει ανεπιθύμητες ενέργειες, αν και δεν παρουσιάζονται σε όλους τους ανθρώπους.</w:t>
      </w:r>
    </w:p>
    <w:p w:rsidR="002D66EB" w:rsidRDefault="002D66EB" w:rsidP="00217FC9">
      <w:pPr>
        <w:keepNext/>
        <w:tabs>
          <w:tab w:val="clear" w:pos="567"/>
        </w:tabs>
        <w:suppressAutoHyphens w:val="0"/>
        <w:spacing w:line="240" w:lineRule="auto"/>
        <w:ind w:right="-29"/>
        <w:rPr>
          <w:szCs w:val="22"/>
          <w:lang w:val="el-GR"/>
        </w:rPr>
      </w:pPr>
    </w:p>
    <w:p w:rsidR="002D66EB" w:rsidRDefault="002D66EB" w:rsidP="00217FC9">
      <w:pPr>
        <w:keepNext/>
        <w:tabs>
          <w:tab w:val="clear" w:pos="567"/>
        </w:tabs>
        <w:suppressAutoHyphens w:val="0"/>
        <w:spacing w:line="240" w:lineRule="auto"/>
        <w:ind w:right="-29"/>
        <w:rPr>
          <w:szCs w:val="22"/>
          <w:lang w:val="el-GR"/>
        </w:rPr>
      </w:pPr>
      <w:r>
        <w:rPr>
          <w:szCs w:val="22"/>
          <w:lang w:val="el-GR"/>
        </w:rPr>
        <w:t>Σπανίως μπορεί να συμβούν αλλεργικές αντιδράσεις (μπορεί να επηρεάσουν μέχρι 1 στα 1.000 άτομα). Σταματήστε τη λήψη του φαρμάκου και επικοινωνήστε αμέσως με τον γιατρό σας αν εμφανιστεί οίδημα στο πρόσωπο, στο λαιμό</w:t>
      </w:r>
      <w:r w:rsidRPr="0092022F">
        <w:rPr>
          <w:szCs w:val="22"/>
          <w:lang w:val="es-ES"/>
        </w:rPr>
        <w:t>,</w:t>
      </w:r>
      <w:r>
        <w:rPr>
          <w:szCs w:val="22"/>
          <w:lang w:val="el-GR"/>
        </w:rPr>
        <w:t xml:space="preserve"> στα χείλη ή στη γλώσσα (με ή χωρίς δυσκολία στην αναπνοή ή την κατάποση), ζάλη ή λιποθυμία, ταχύτερος καρδιακός ρυθμός</w:t>
      </w:r>
      <w:r w:rsidRPr="0092022F">
        <w:rPr>
          <w:szCs w:val="22"/>
          <w:lang w:val="es-ES"/>
        </w:rPr>
        <w:t xml:space="preserve"> </w:t>
      </w:r>
      <w:r>
        <w:rPr>
          <w:szCs w:val="22"/>
          <w:lang w:val="el-GR"/>
        </w:rPr>
        <w:t>ή αν εμφανιστούν σοβαρά κνησμώδη εξανθήματα στο δέρμα σας (κνίδωση) καθώς ενδέχεται να αποτελούν συμπτώματα κάποιας μορφής αλλεργικής αντίδρασης.</w:t>
      </w:r>
    </w:p>
    <w:p w:rsidR="002D66EB" w:rsidRDefault="002D66EB" w:rsidP="00217FC9">
      <w:pPr>
        <w:keepNext/>
        <w:suppressAutoHyphens w:val="0"/>
        <w:autoSpaceDE w:val="0"/>
        <w:spacing w:line="240" w:lineRule="auto"/>
        <w:rPr>
          <w:szCs w:val="22"/>
          <w:lang w:val="el-GR"/>
        </w:rPr>
      </w:pPr>
    </w:p>
    <w:p w:rsidR="002D66EB" w:rsidRDefault="002D66EB" w:rsidP="00217FC9">
      <w:pPr>
        <w:keepNext/>
        <w:tabs>
          <w:tab w:val="clear" w:pos="567"/>
          <w:tab w:val="left" w:pos="1418"/>
        </w:tabs>
        <w:suppressAutoHyphens w:val="0"/>
        <w:spacing w:line="240" w:lineRule="auto"/>
        <w:rPr>
          <w:b/>
          <w:bCs/>
          <w:szCs w:val="22"/>
          <w:lang w:val="el-GR"/>
        </w:rPr>
      </w:pPr>
      <w:r>
        <w:rPr>
          <w:szCs w:val="22"/>
          <w:lang w:val="el-GR"/>
        </w:rPr>
        <w:t>Κατά τη χρήση του Bretaris Genuair, ενδέχεται να εμφανιστούν οι παρακάτω ανεπιθύμητες ενέργειες</w:t>
      </w:r>
      <w:r>
        <w:rPr>
          <w:b/>
          <w:bCs/>
          <w:szCs w:val="22"/>
          <w:lang w:val="el-GR"/>
        </w:rPr>
        <w:t>:</w:t>
      </w:r>
    </w:p>
    <w:p w:rsidR="002D66EB" w:rsidRDefault="002D66EB" w:rsidP="00217FC9">
      <w:pPr>
        <w:keepNext/>
        <w:tabs>
          <w:tab w:val="clear" w:pos="567"/>
          <w:tab w:val="left" w:pos="1418"/>
        </w:tabs>
        <w:suppressAutoHyphens w:val="0"/>
        <w:spacing w:line="240" w:lineRule="auto"/>
        <w:rPr>
          <w:i/>
          <w:iCs/>
          <w:szCs w:val="22"/>
          <w:lang w:val="el-GR"/>
        </w:rPr>
      </w:pPr>
      <w:r w:rsidRPr="001C3160">
        <w:rPr>
          <w:b/>
          <w:iCs/>
          <w:szCs w:val="22"/>
          <w:lang w:val="el-GR"/>
        </w:rPr>
        <w:t>Συχνές:</w:t>
      </w:r>
      <w:r>
        <w:rPr>
          <w:i/>
          <w:iCs/>
          <w:szCs w:val="22"/>
          <w:lang w:val="el-GR"/>
        </w:rPr>
        <w:t xml:space="preserve"> </w:t>
      </w:r>
      <w:r>
        <w:rPr>
          <w:szCs w:val="22"/>
          <w:lang w:val="el-GR"/>
        </w:rPr>
        <w:t>μπορεί να επηρεάσουν μέχρι 1 στα 10 άτομα</w:t>
      </w:r>
    </w:p>
    <w:p w:rsidR="002D66EB" w:rsidRDefault="002D66EB" w:rsidP="00217FC9">
      <w:pPr>
        <w:keepNext/>
        <w:numPr>
          <w:ilvl w:val="0"/>
          <w:numId w:val="4"/>
        </w:numPr>
        <w:tabs>
          <w:tab w:val="clear" w:pos="567"/>
          <w:tab w:val="left" w:pos="426"/>
        </w:tabs>
        <w:suppressAutoHyphens w:val="0"/>
        <w:spacing w:line="240" w:lineRule="auto"/>
        <w:rPr>
          <w:bCs/>
          <w:szCs w:val="22"/>
          <w:lang w:val="el-GR"/>
        </w:rPr>
      </w:pPr>
      <w:r>
        <w:rPr>
          <w:bCs/>
          <w:szCs w:val="22"/>
          <w:lang w:val="el-GR"/>
        </w:rPr>
        <w:t>Πονοκέφαλος</w:t>
      </w:r>
    </w:p>
    <w:p w:rsidR="002D66EB" w:rsidRDefault="002D66EB" w:rsidP="00217FC9">
      <w:pPr>
        <w:keepNext/>
        <w:numPr>
          <w:ilvl w:val="0"/>
          <w:numId w:val="4"/>
        </w:numPr>
        <w:tabs>
          <w:tab w:val="clear" w:pos="567"/>
          <w:tab w:val="left" w:pos="426"/>
        </w:tabs>
        <w:suppressAutoHyphens w:val="0"/>
        <w:spacing w:line="240" w:lineRule="auto"/>
        <w:rPr>
          <w:szCs w:val="22"/>
          <w:lang w:val="el-GR"/>
        </w:rPr>
      </w:pPr>
      <w:r>
        <w:rPr>
          <w:szCs w:val="22"/>
          <w:lang w:val="el-GR"/>
        </w:rPr>
        <w:t xml:space="preserve">Φλεγμονή παραρρινίων κόλπων (ιγμορίτιδα) </w:t>
      </w:r>
    </w:p>
    <w:p w:rsidR="002D66EB" w:rsidRDefault="002D66EB" w:rsidP="00217FC9">
      <w:pPr>
        <w:keepNext/>
        <w:numPr>
          <w:ilvl w:val="0"/>
          <w:numId w:val="4"/>
        </w:numPr>
        <w:tabs>
          <w:tab w:val="clear" w:pos="567"/>
          <w:tab w:val="left" w:pos="426"/>
        </w:tabs>
        <w:suppressAutoHyphens w:val="0"/>
        <w:spacing w:line="240" w:lineRule="auto"/>
        <w:rPr>
          <w:szCs w:val="22"/>
          <w:lang w:val="el-GR"/>
        </w:rPr>
      </w:pPr>
      <w:r>
        <w:rPr>
          <w:szCs w:val="22"/>
          <w:lang w:val="el-GR"/>
        </w:rPr>
        <w:t>Κοινό κρυολόγημα (ρινοφαρυγγίτιδα)</w:t>
      </w:r>
    </w:p>
    <w:p w:rsidR="002D66EB" w:rsidRDefault="002D66EB" w:rsidP="00217FC9">
      <w:pPr>
        <w:keepNext/>
        <w:numPr>
          <w:ilvl w:val="0"/>
          <w:numId w:val="4"/>
        </w:numPr>
        <w:tabs>
          <w:tab w:val="clear" w:pos="567"/>
          <w:tab w:val="left" w:pos="426"/>
        </w:tabs>
        <w:suppressAutoHyphens w:val="0"/>
        <w:spacing w:line="240" w:lineRule="auto"/>
        <w:rPr>
          <w:szCs w:val="22"/>
          <w:lang w:val="el-GR"/>
        </w:rPr>
      </w:pPr>
      <w:r>
        <w:rPr>
          <w:szCs w:val="22"/>
          <w:lang w:val="el-GR"/>
        </w:rPr>
        <w:t>Βήχας</w:t>
      </w:r>
    </w:p>
    <w:p w:rsidR="002D66EB" w:rsidRDefault="002D66EB" w:rsidP="00217FC9">
      <w:pPr>
        <w:keepNext/>
        <w:numPr>
          <w:ilvl w:val="0"/>
          <w:numId w:val="4"/>
        </w:numPr>
        <w:tabs>
          <w:tab w:val="clear" w:pos="567"/>
          <w:tab w:val="left" w:pos="426"/>
        </w:tabs>
        <w:suppressAutoHyphens w:val="0"/>
        <w:spacing w:line="240" w:lineRule="auto"/>
        <w:rPr>
          <w:szCs w:val="22"/>
          <w:lang w:val="el-GR"/>
        </w:rPr>
      </w:pPr>
      <w:r>
        <w:rPr>
          <w:szCs w:val="22"/>
          <w:lang w:val="el-GR"/>
        </w:rPr>
        <w:t>Διάρροια</w:t>
      </w:r>
    </w:p>
    <w:p w:rsidR="002D66EB" w:rsidRPr="00310888" w:rsidRDefault="002D66EB" w:rsidP="00217FC9">
      <w:pPr>
        <w:keepNext/>
        <w:numPr>
          <w:ilvl w:val="0"/>
          <w:numId w:val="4"/>
        </w:numPr>
        <w:tabs>
          <w:tab w:val="clear" w:pos="567"/>
          <w:tab w:val="left" w:pos="426"/>
        </w:tabs>
        <w:suppressAutoHyphens w:val="0"/>
        <w:spacing w:line="240" w:lineRule="auto"/>
        <w:rPr>
          <w:szCs w:val="22"/>
          <w:lang w:val="el-GR"/>
        </w:rPr>
      </w:pPr>
      <w:r>
        <w:rPr>
          <w:szCs w:val="22"/>
          <w:lang w:val="el-GR"/>
        </w:rPr>
        <w:t>Ναυτία</w:t>
      </w:r>
    </w:p>
    <w:p w:rsidR="002D66EB" w:rsidRDefault="002D66EB" w:rsidP="00217FC9">
      <w:pPr>
        <w:keepNext/>
        <w:tabs>
          <w:tab w:val="clear" w:pos="567"/>
          <w:tab w:val="left" w:pos="1418"/>
        </w:tabs>
        <w:suppressAutoHyphens w:val="0"/>
        <w:spacing w:line="240" w:lineRule="auto"/>
        <w:rPr>
          <w:i/>
          <w:szCs w:val="22"/>
          <w:lang w:val="el-GR"/>
        </w:rPr>
      </w:pPr>
    </w:p>
    <w:p w:rsidR="002D66EB" w:rsidRDefault="002D66EB" w:rsidP="00217FC9">
      <w:pPr>
        <w:keepNext/>
        <w:tabs>
          <w:tab w:val="clear" w:pos="567"/>
          <w:tab w:val="left" w:pos="1418"/>
        </w:tabs>
        <w:suppressAutoHyphens w:val="0"/>
        <w:spacing w:line="240" w:lineRule="auto"/>
        <w:rPr>
          <w:i/>
          <w:iCs/>
          <w:szCs w:val="22"/>
          <w:lang w:val="el-GR"/>
        </w:rPr>
      </w:pPr>
      <w:r w:rsidRPr="001C3160">
        <w:rPr>
          <w:b/>
          <w:iCs/>
          <w:szCs w:val="22"/>
          <w:lang w:val="el-GR"/>
        </w:rPr>
        <w:t>Όχι συχνές:</w:t>
      </w:r>
      <w:r>
        <w:rPr>
          <w:i/>
          <w:iCs/>
          <w:szCs w:val="22"/>
          <w:lang w:val="el-GR"/>
        </w:rPr>
        <w:t xml:space="preserve"> </w:t>
      </w:r>
      <w:r>
        <w:rPr>
          <w:szCs w:val="22"/>
          <w:lang w:val="el-GR"/>
        </w:rPr>
        <w:t>μπορεί να επηρεάσουν μέχρι 1 στα 10</w:t>
      </w:r>
      <w:r w:rsidRPr="001C3160">
        <w:rPr>
          <w:szCs w:val="22"/>
          <w:lang w:val="el-GR"/>
        </w:rPr>
        <w:t>0</w:t>
      </w:r>
      <w:r>
        <w:rPr>
          <w:szCs w:val="22"/>
          <w:lang w:val="el-GR"/>
        </w:rPr>
        <w:t xml:space="preserve"> άτομα</w:t>
      </w:r>
    </w:p>
    <w:p w:rsidR="002D66EB" w:rsidRPr="00516865" w:rsidRDefault="002D66EB" w:rsidP="00217FC9">
      <w:pPr>
        <w:keepNext/>
        <w:numPr>
          <w:ilvl w:val="0"/>
          <w:numId w:val="4"/>
        </w:numPr>
        <w:tabs>
          <w:tab w:val="clear" w:pos="567"/>
          <w:tab w:val="left" w:pos="426"/>
        </w:tabs>
        <w:suppressAutoHyphens w:val="0"/>
        <w:spacing w:line="240" w:lineRule="auto"/>
        <w:rPr>
          <w:bCs/>
          <w:szCs w:val="22"/>
          <w:lang w:val="el-GR"/>
        </w:rPr>
      </w:pPr>
      <w:r>
        <w:rPr>
          <w:bCs/>
          <w:szCs w:val="22"/>
          <w:lang w:val="el-GR"/>
        </w:rPr>
        <w:t>Ζάλη</w:t>
      </w:r>
    </w:p>
    <w:p w:rsidR="002D66EB" w:rsidRDefault="002D66EB" w:rsidP="00217FC9">
      <w:pPr>
        <w:keepNext/>
        <w:numPr>
          <w:ilvl w:val="0"/>
          <w:numId w:val="4"/>
        </w:numPr>
        <w:tabs>
          <w:tab w:val="clear" w:pos="567"/>
          <w:tab w:val="left" w:pos="426"/>
        </w:tabs>
        <w:suppressAutoHyphens w:val="0"/>
        <w:spacing w:line="240" w:lineRule="auto"/>
        <w:rPr>
          <w:bCs/>
          <w:szCs w:val="22"/>
          <w:lang w:val="el-GR"/>
        </w:rPr>
      </w:pPr>
      <w:r>
        <w:rPr>
          <w:bCs/>
          <w:szCs w:val="22"/>
          <w:lang w:val="el-GR"/>
        </w:rPr>
        <w:t>Ξηροστομία</w:t>
      </w:r>
    </w:p>
    <w:p w:rsidR="002D66EB" w:rsidRPr="00310888" w:rsidRDefault="002D66EB" w:rsidP="00217FC9">
      <w:pPr>
        <w:keepNext/>
        <w:numPr>
          <w:ilvl w:val="0"/>
          <w:numId w:val="4"/>
        </w:numPr>
        <w:tabs>
          <w:tab w:val="clear" w:pos="567"/>
          <w:tab w:val="left" w:pos="426"/>
        </w:tabs>
        <w:suppressAutoHyphens w:val="0"/>
        <w:spacing w:line="240" w:lineRule="auto"/>
        <w:rPr>
          <w:bCs/>
          <w:szCs w:val="22"/>
          <w:lang w:val="el-GR"/>
        </w:rPr>
      </w:pPr>
      <w:r>
        <w:rPr>
          <w:bCs/>
          <w:szCs w:val="22"/>
          <w:lang w:val="el-GR"/>
        </w:rPr>
        <w:t>Φλεγμονή του στόματος (στοματίτιδα)</w:t>
      </w:r>
    </w:p>
    <w:p w:rsidR="002D66EB" w:rsidRDefault="002D66EB" w:rsidP="00217FC9">
      <w:pPr>
        <w:keepNext/>
        <w:numPr>
          <w:ilvl w:val="0"/>
          <w:numId w:val="4"/>
        </w:numPr>
        <w:tabs>
          <w:tab w:val="clear" w:pos="567"/>
          <w:tab w:val="left" w:pos="426"/>
        </w:tabs>
        <w:suppressAutoHyphens w:val="0"/>
        <w:spacing w:line="240" w:lineRule="auto"/>
        <w:rPr>
          <w:szCs w:val="22"/>
          <w:lang w:val="el-GR"/>
        </w:rPr>
      </w:pPr>
      <w:r>
        <w:rPr>
          <w:szCs w:val="22"/>
          <w:lang w:val="el-GR"/>
        </w:rPr>
        <w:t>Βραχνή φωνή (δυσφωνία)</w:t>
      </w:r>
    </w:p>
    <w:p w:rsidR="002D66EB" w:rsidRPr="009E46F3" w:rsidRDefault="002D66EB" w:rsidP="00217FC9">
      <w:pPr>
        <w:keepNext/>
        <w:numPr>
          <w:ilvl w:val="0"/>
          <w:numId w:val="4"/>
        </w:numPr>
        <w:tabs>
          <w:tab w:val="clear" w:pos="567"/>
          <w:tab w:val="left" w:pos="426"/>
        </w:tabs>
        <w:suppressAutoHyphens w:val="0"/>
        <w:spacing w:line="240" w:lineRule="auto"/>
        <w:rPr>
          <w:szCs w:val="22"/>
          <w:lang w:val="el-GR"/>
        </w:rPr>
      </w:pPr>
      <w:r>
        <w:rPr>
          <w:szCs w:val="22"/>
          <w:lang w:val="el-GR"/>
        </w:rPr>
        <w:t>Ταχύτερος καρδιακός παλμός (ταχυκαρδία)</w:t>
      </w:r>
    </w:p>
    <w:p w:rsidR="002D66EB" w:rsidRDefault="002D66EB" w:rsidP="00217FC9">
      <w:pPr>
        <w:keepNext/>
        <w:numPr>
          <w:ilvl w:val="0"/>
          <w:numId w:val="4"/>
        </w:numPr>
        <w:tabs>
          <w:tab w:val="clear" w:pos="567"/>
          <w:tab w:val="left" w:pos="426"/>
        </w:tabs>
        <w:suppressAutoHyphens w:val="0"/>
        <w:spacing w:line="240" w:lineRule="auto"/>
        <w:rPr>
          <w:szCs w:val="22"/>
          <w:lang w:val="el-GR"/>
        </w:rPr>
      </w:pPr>
      <w:r>
        <w:rPr>
          <w:szCs w:val="22"/>
          <w:lang w:val="el-GR"/>
        </w:rPr>
        <w:t>Αίσθημα καρδιακών παλμών (καρδιοπαλμία)</w:t>
      </w:r>
    </w:p>
    <w:p w:rsidR="002D66EB" w:rsidRDefault="002D66EB" w:rsidP="00217FC9">
      <w:pPr>
        <w:keepNext/>
        <w:numPr>
          <w:ilvl w:val="0"/>
          <w:numId w:val="4"/>
        </w:numPr>
        <w:tabs>
          <w:tab w:val="clear" w:pos="567"/>
          <w:tab w:val="left" w:pos="426"/>
        </w:tabs>
        <w:suppressAutoHyphens w:val="0"/>
        <w:spacing w:line="240" w:lineRule="auto"/>
        <w:rPr>
          <w:szCs w:val="22"/>
          <w:lang w:val="el-GR"/>
        </w:rPr>
      </w:pPr>
      <w:r>
        <w:rPr>
          <w:szCs w:val="22"/>
          <w:lang w:val="el-GR"/>
        </w:rPr>
        <w:t>Δυσκολίες κατά την ούρηση (κατακράτηση ούρων)</w:t>
      </w:r>
    </w:p>
    <w:p w:rsidR="002D66EB" w:rsidRDefault="002D66EB" w:rsidP="00217FC9">
      <w:pPr>
        <w:keepNext/>
        <w:numPr>
          <w:ilvl w:val="0"/>
          <w:numId w:val="4"/>
        </w:numPr>
        <w:tabs>
          <w:tab w:val="clear" w:pos="567"/>
          <w:tab w:val="left" w:pos="426"/>
        </w:tabs>
        <w:suppressAutoHyphens w:val="0"/>
        <w:spacing w:line="240" w:lineRule="auto"/>
        <w:rPr>
          <w:szCs w:val="22"/>
          <w:lang w:val="el-GR"/>
        </w:rPr>
      </w:pPr>
      <w:r>
        <w:rPr>
          <w:szCs w:val="22"/>
          <w:lang w:val="el-GR"/>
        </w:rPr>
        <w:t>Θαμπή όραση</w:t>
      </w:r>
    </w:p>
    <w:p w:rsidR="002D66EB" w:rsidRPr="00E15702" w:rsidRDefault="002D66EB" w:rsidP="00217FC9">
      <w:pPr>
        <w:keepNext/>
        <w:numPr>
          <w:ilvl w:val="0"/>
          <w:numId w:val="4"/>
        </w:numPr>
        <w:tabs>
          <w:tab w:val="clear" w:pos="567"/>
        </w:tabs>
        <w:suppressAutoHyphens w:val="0"/>
        <w:spacing w:line="240" w:lineRule="auto"/>
        <w:ind w:left="426" w:hanging="426"/>
        <w:rPr>
          <w:szCs w:val="22"/>
          <w:lang w:val="el-GR"/>
        </w:rPr>
      </w:pPr>
      <w:r w:rsidRPr="00E15702">
        <w:rPr>
          <w:szCs w:val="22"/>
          <w:lang w:val="el-GR"/>
        </w:rPr>
        <w:t>Εξάνθημα</w:t>
      </w:r>
    </w:p>
    <w:p w:rsidR="002D66EB" w:rsidRPr="00E15702" w:rsidRDefault="002D66EB" w:rsidP="00217FC9">
      <w:pPr>
        <w:keepNext/>
        <w:numPr>
          <w:ilvl w:val="0"/>
          <w:numId w:val="4"/>
        </w:numPr>
        <w:tabs>
          <w:tab w:val="clear" w:pos="567"/>
        </w:tabs>
        <w:suppressAutoHyphens w:val="0"/>
        <w:spacing w:line="240" w:lineRule="auto"/>
        <w:ind w:left="426" w:hanging="426"/>
        <w:rPr>
          <w:szCs w:val="22"/>
          <w:lang w:val="el-GR"/>
        </w:rPr>
      </w:pPr>
      <w:r w:rsidRPr="00E15702">
        <w:rPr>
          <w:szCs w:val="22"/>
          <w:lang w:val="el-GR"/>
        </w:rPr>
        <w:t>Κνησμός στο δέρμα</w:t>
      </w:r>
    </w:p>
    <w:p w:rsidR="002D66EB" w:rsidRDefault="002D66EB" w:rsidP="00217FC9">
      <w:pPr>
        <w:pStyle w:val="Paragraph"/>
        <w:keepNext/>
        <w:suppressAutoHyphens w:val="0"/>
        <w:spacing w:after="0"/>
        <w:rPr>
          <w:b/>
          <w:sz w:val="22"/>
          <w:szCs w:val="22"/>
          <w:lang w:val="el-GR"/>
        </w:rPr>
      </w:pPr>
    </w:p>
    <w:p w:rsidR="00217FC9" w:rsidRDefault="00217FC9" w:rsidP="00217FC9">
      <w:pPr>
        <w:pStyle w:val="Paragraph"/>
        <w:keepNext/>
        <w:suppressAutoHyphens w:val="0"/>
        <w:spacing w:after="0"/>
        <w:rPr>
          <w:b/>
          <w:sz w:val="22"/>
          <w:szCs w:val="22"/>
          <w:lang w:val="el-GR"/>
        </w:rPr>
      </w:pPr>
    </w:p>
    <w:p w:rsidR="002D66EB" w:rsidRPr="00684E83" w:rsidRDefault="002D66EB" w:rsidP="00217FC9">
      <w:pPr>
        <w:keepNext/>
        <w:suppressAutoHyphens w:val="0"/>
        <w:rPr>
          <w:b/>
          <w:noProof/>
          <w:szCs w:val="22"/>
          <w:lang w:val="el-GR"/>
        </w:rPr>
      </w:pPr>
      <w:r w:rsidRPr="00684E83">
        <w:rPr>
          <w:b/>
          <w:noProof/>
          <w:szCs w:val="22"/>
          <w:lang w:val="el-GR"/>
        </w:rPr>
        <w:t>Αναφορά ανεπιθύμητων ενεργειών</w:t>
      </w:r>
    </w:p>
    <w:p w:rsidR="00217FC9" w:rsidRDefault="002D66EB" w:rsidP="00217FC9">
      <w:pPr>
        <w:keepNext/>
        <w:tabs>
          <w:tab w:val="clear" w:pos="567"/>
        </w:tabs>
        <w:suppressAutoHyphens w:val="0"/>
        <w:spacing w:line="240" w:lineRule="auto"/>
        <w:ind w:right="-2"/>
        <w:rPr>
          <w:noProof/>
          <w:szCs w:val="22"/>
          <w:lang w:val="el-GR"/>
        </w:rPr>
      </w:pPr>
      <w:r>
        <w:rPr>
          <w:szCs w:val="22"/>
          <w:lang w:val="el-GR"/>
        </w:rPr>
        <w:t xml:space="preserve">Εάν παρατηρήσετε κάποια ανεπιθύμητη ενέργεια, ενημερώστε τον γιατρό, τον φαρμακοποιό ή </w:t>
      </w:r>
      <w:r w:rsidRPr="005D77D3">
        <w:rPr>
          <w:lang w:val="el-GR"/>
        </w:rPr>
        <w:t>τον/την νοσοκόμο</w:t>
      </w:r>
      <w:r>
        <w:rPr>
          <w:szCs w:val="22"/>
          <w:lang w:val="el-GR"/>
        </w:rPr>
        <w:t xml:space="preserve"> σας. Αυτό ισχύει και για κάθε πιθανή ανεπιθύμητη ενέργεια που δεν </w:t>
      </w:r>
      <w:r>
        <w:rPr>
          <w:szCs w:val="22"/>
          <w:lang w:val="el-GR"/>
        </w:rPr>
        <w:lastRenderedPageBreak/>
        <w:t>αναφέρεται στο παρόν φύλλο οδηγιών χρήσης.</w:t>
      </w:r>
      <w:r w:rsidRPr="00475E48">
        <w:rPr>
          <w:szCs w:val="22"/>
          <w:lang w:val="el-GR"/>
        </w:rPr>
        <w:t xml:space="preserve"> </w:t>
      </w:r>
      <w:r w:rsidRPr="00166D11">
        <w:rPr>
          <w:szCs w:val="22"/>
          <w:lang w:val="el-GR"/>
        </w:rPr>
        <w:t>Μπορείτε επίσης να αναφέρετε ανεπιθύμητες ενέργειες</w:t>
      </w:r>
      <w:r w:rsidRPr="00684E83">
        <w:rPr>
          <w:noProof/>
          <w:szCs w:val="22"/>
          <w:lang w:val="el-GR"/>
        </w:rPr>
        <w:t xml:space="preserve"> </w:t>
      </w:r>
      <w:r w:rsidRPr="00166D11">
        <w:rPr>
          <w:szCs w:val="22"/>
          <w:lang w:val="el-GR"/>
        </w:rPr>
        <w:t>απευθείας</w:t>
      </w:r>
      <w:r>
        <w:rPr>
          <w:noProof/>
          <w:szCs w:val="22"/>
          <w:lang w:val="el-GR"/>
        </w:rPr>
        <w:t xml:space="preserve">, μέσω </w:t>
      </w:r>
      <w:r w:rsidRPr="00D14FBB">
        <w:rPr>
          <w:noProof/>
          <w:szCs w:val="22"/>
          <w:highlight w:val="lightGray"/>
          <w:lang w:val="el-GR"/>
        </w:rPr>
        <w:t>του εθνικού συστήματος αναφοράς που αναγράφεται</w:t>
      </w:r>
      <w:r w:rsidR="00217FC9" w:rsidRPr="00217FC9">
        <w:rPr>
          <w:noProof/>
          <w:szCs w:val="22"/>
          <w:lang w:val="el-GR"/>
        </w:rPr>
        <w:t xml:space="preserve"> </w:t>
      </w:r>
      <w:r w:rsidR="00217FC9">
        <w:rPr>
          <w:noProof/>
          <w:szCs w:val="22"/>
          <w:lang w:val="el-GR"/>
        </w:rPr>
        <w:t>παρακάτω.</w:t>
      </w:r>
    </w:p>
    <w:p w:rsidR="002D66EB" w:rsidRDefault="002D66EB" w:rsidP="00217FC9">
      <w:pPr>
        <w:keepNext/>
        <w:tabs>
          <w:tab w:val="clear" w:pos="567"/>
        </w:tabs>
        <w:suppressAutoHyphens w:val="0"/>
        <w:spacing w:line="240" w:lineRule="auto"/>
        <w:ind w:right="-2"/>
        <w:rPr>
          <w:noProof/>
          <w:szCs w:val="22"/>
          <w:lang w:val="el-GR"/>
        </w:rPr>
      </w:pPr>
      <w:r w:rsidRPr="00166D11">
        <w:rPr>
          <w:szCs w:val="22"/>
          <w:lang w:val="el-GR"/>
        </w:rPr>
        <w:t>Μέσω της αναφοράς ανεπιθύμητων ενεργειών μπορείτε να βοηθήσετε στη συλλογή περισσότερων πληροφοριών σχετικά με την ασφάλεια του παρόντος φαρμάκου</w:t>
      </w:r>
      <w:r w:rsidRPr="00684E83">
        <w:rPr>
          <w:noProof/>
          <w:szCs w:val="22"/>
          <w:lang w:val="el-GR"/>
        </w:rPr>
        <w:t>.</w:t>
      </w:r>
    </w:p>
    <w:p w:rsidR="000A6BFD" w:rsidRDefault="000A6BFD" w:rsidP="00217FC9">
      <w:pPr>
        <w:keepNext/>
        <w:tabs>
          <w:tab w:val="clear" w:pos="567"/>
        </w:tabs>
        <w:suppressAutoHyphens w:val="0"/>
        <w:spacing w:line="240" w:lineRule="auto"/>
        <w:ind w:right="-2"/>
        <w:rPr>
          <w:noProof/>
          <w:szCs w:val="22"/>
          <w:lang w:val="el-GR"/>
        </w:rPr>
      </w:pPr>
    </w:p>
    <w:p w:rsidR="000A6BFD" w:rsidRDefault="000A6BFD" w:rsidP="00217FC9">
      <w:pPr>
        <w:keepNext/>
        <w:tabs>
          <w:tab w:val="clear" w:pos="567"/>
        </w:tabs>
        <w:suppressAutoHyphens w:val="0"/>
        <w:spacing w:line="240" w:lineRule="auto"/>
        <w:ind w:right="-2"/>
        <w:rPr>
          <w:noProof/>
          <w:szCs w:val="22"/>
          <w:lang w:val="el-GR"/>
        </w:rPr>
      </w:pPr>
    </w:p>
    <w:p w:rsidR="000A6BFD" w:rsidRDefault="000A6BFD" w:rsidP="000A6BFD">
      <w:pPr>
        <w:spacing w:line="240" w:lineRule="auto"/>
        <w:rPr>
          <w:rFonts w:eastAsia="Verdana"/>
          <w:lang w:val="el-GR" w:eastAsia="en-GB"/>
        </w:rPr>
      </w:pPr>
      <w:r w:rsidRPr="000A6BFD">
        <w:rPr>
          <w:rFonts w:eastAsia="Verdana"/>
          <w:b/>
          <w:bCs/>
          <w:lang w:val="el-GR" w:eastAsia="en-GB"/>
        </w:rPr>
        <w:t>Ελλάδα</w:t>
      </w:r>
    </w:p>
    <w:p w:rsidR="000A6BFD" w:rsidRPr="000A6BFD" w:rsidRDefault="000A6BFD" w:rsidP="000A6BFD">
      <w:pPr>
        <w:spacing w:line="240" w:lineRule="auto"/>
        <w:rPr>
          <w:rFonts w:eastAsia="Verdana"/>
          <w:lang w:val="el-GR" w:eastAsia="en-GB"/>
        </w:rPr>
      </w:pPr>
      <w:r w:rsidRPr="000A6BFD">
        <w:rPr>
          <w:rFonts w:eastAsia="Verdana"/>
          <w:lang w:val="el-GR" w:eastAsia="en-GB"/>
        </w:rPr>
        <w:t>Εθνικός Οργανισμός Φαρμάκων</w:t>
      </w:r>
    </w:p>
    <w:p w:rsidR="000A6BFD" w:rsidRPr="000A6BFD" w:rsidRDefault="000A6BFD" w:rsidP="000A6BFD">
      <w:pPr>
        <w:spacing w:line="240" w:lineRule="auto"/>
        <w:rPr>
          <w:rFonts w:eastAsia="Verdana"/>
          <w:lang w:val="el-GR" w:eastAsia="en-GB"/>
        </w:rPr>
      </w:pPr>
      <w:r w:rsidRPr="000A6BFD">
        <w:rPr>
          <w:rFonts w:eastAsia="Verdana"/>
          <w:lang w:val="el-GR" w:eastAsia="en-GB"/>
        </w:rPr>
        <w:t>Μεσογείων 284</w:t>
      </w:r>
    </w:p>
    <w:p w:rsidR="000A6BFD" w:rsidRPr="000A6BFD" w:rsidRDefault="000A6BFD" w:rsidP="000A6BFD">
      <w:pPr>
        <w:spacing w:line="240" w:lineRule="auto"/>
        <w:rPr>
          <w:rFonts w:eastAsia="Verdana"/>
          <w:lang w:val="el-GR" w:eastAsia="en-GB"/>
        </w:rPr>
      </w:pPr>
      <w:r>
        <w:rPr>
          <w:rFonts w:eastAsia="Verdana"/>
          <w:lang w:val="en-US" w:eastAsia="en-GB"/>
        </w:rPr>
        <w:t>GR</w:t>
      </w:r>
      <w:r w:rsidRPr="000A6BFD">
        <w:rPr>
          <w:rFonts w:eastAsia="Verdana"/>
          <w:lang w:val="el-GR" w:eastAsia="en-GB"/>
        </w:rPr>
        <w:t>-15562 Χολαργός, Αθήνα</w:t>
      </w:r>
    </w:p>
    <w:p w:rsidR="000A6BFD" w:rsidRPr="000A6BFD" w:rsidRDefault="000A6BFD" w:rsidP="000A6BFD">
      <w:pPr>
        <w:spacing w:line="240" w:lineRule="auto"/>
        <w:rPr>
          <w:rFonts w:eastAsia="Verdana"/>
          <w:lang w:val="el-GR" w:eastAsia="en-GB"/>
        </w:rPr>
      </w:pPr>
      <w:r w:rsidRPr="000A6BFD">
        <w:rPr>
          <w:rFonts w:eastAsia="Verdana"/>
          <w:lang w:val="el-GR" w:eastAsia="en-GB"/>
        </w:rPr>
        <w:t>Τηλ: + 30 2132040380/337</w:t>
      </w:r>
    </w:p>
    <w:p w:rsidR="000A6BFD" w:rsidRPr="000A6BFD" w:rsidRDefault="000A6BFD" w:rsidP="000A6BFD">
      <w:pPr>
        <w:spacing w:line="240" w:lineRule="auto"/>
        <w:rPr>
          <w:rFonts w:eastAsia="Verdana"/>
          <w:lang w:val="el-GR" w:eastAsia="en-GB"/>
        </w:rPr>
      </w:pPr>
      <w:r w:rsidRPr="000A6BFD">
        <w:rPr>
          <w:rFonts w:eastAsia="Verdana"/>
          <w:lang w:val="el-GR" w:eastAsia="en-GB"/>
        </w:rPr>
        <w:t>Φαξ: + 30 2106549585</w:t>
      </w:r>
    </w:p>
    <w:p w:rsidR="000A6BFD" w:rsidRDefault="000A6BFD" w:rsidP="000A6BFD">
      <w:pPr>
        <w:spacing w:line="240" w:lineRule="auto"/>
        <w:rPr>
          <w:rFonts w:eastAsia="Verdana"/>
          <w:lang w:eastAsia="en-GB"/>
        </w:rPr>
      </w:pPr>
      <w:r>
        <w:rPr>
          <w:rFonts w:eastAsia="Verdana"/>
          <w:lang w:eastAsia="en-GB"/>
        </w:rPr>
        <w:t xml:space="preserve">Ιστότοπος: </w:t>
      </w:r>
      <w:hyperlink r:id="rId9" w:history="1">
        <w:r>
          <w:rPr>
            <w:rStyle w:val="Hyperlink"/>
            <w:rFonts w:eastAsia="Verdana"/>
            <w:lang w:val="en-US" w:eastAsia="en-GB"/>
          </w:rPr>
          <w:t>http</w:t>
        </w:r>
        <w:r>
          <w:rPr>
            <w:rStyle w:val="Hyperlink"/>
            <w:rFonts w:eastAsia="Verdana"/>
            <w:lang w:eastAsia="en-GB"/>
          </w:rPr>
          <w:t>://</w:t>
        </w:r>
        <w:r>
          <w:rPr>
            <w:rStyle w:val="Hyperlink"/>
            <w:rFonts w:eastAsia="Verdana"/>
            <w:lang w:val="en-US" w:eastAsia="en-GB"/>
          </w:rPr>
          <w:t>www</w:t>
        </w:r>
        <w:r>
          <w:rPr>
            <w:rStyle w:val="Hyperlink"/>
            <w:rFonts w:eastAsia="Verdana"/>
            <w:lang w:eastAsia="en-GB"/>
          </w:rPr>
          <w:t>.</w:t>
        </w:r>
        <w:r>
          <w:rPr>
            <w:rStyle w:val="Hyperlink"/>
            <w:rFonts w:eastAsia="Verdana"/>
            <w:lang w:val="en-US" w:eastAsia="en-GB"/>
          </w:rPr>
          <w:t>eof</w:t>
        </w:r>
        <w:r>
          <w:rPr>
            <w:rStyle w:val="Hyperlink"/>
            <w:rFonts w:eastAsia="Verdana"/>
            <w:lang w:eastAsia="en-GB"/>
          </w:rPr>
          <w:t>.</w:t>
        </w:r>
        <w:r>
          <w:rPr>
            <w:rStyle w:val="Hyperlink"/>
            <w:rFonts w:eastAsia="Verdana"/>
            <w:lang w:val="en-US" w:eastAsia="en-GB"/>
          </w:rPr>
          <w:t>gr</w:t>
        </w:r>
      </w:hyperlink>
    </w:p>
    <w:p w:rsidR="000A6BFD" w:rsidRDefault="000A6BFD" w:rsidP="00217FC9">
      <w:pPr>
        <w:keepNext/>
        <w:tabs>
          <w:tab w:val="clear" w:pos="567"/>
        </w:tabs>
        <w:suppressAutoHyphens w:val="0"/>
        <w:spacing w:line="240" w:lineRule="auto"/>
        <w:ind w:right="-2"/>
        <w:rPr>
          <w:szCs w:val="22"/>
          <w:lang w:val="el-GR"/>
        </w:rPr>
      </w:pPr>
      <w:bookmarkStart w:id="0" w:name="_GoBack"/>
      <w:bookmarkEnd w:id="0"/>
    </w:p>
    <w:p w:rsidR="002D66EB" w:rsidRDefault="002D66EB" w:rsidP="00217FC9">
      <w:pPr>
        <w:keepNext/>
        <w:tabs>
          <w:tab w:val="clear" w:pos="567"/>
        </w:tabs>
        <w:suppressAutoHyphens w:val="0"/>
        <w:spacing w:line="240" w:lineRule="auto"/>
        <w:ind w:right="-2"/>
        <w:rPr>
          <w:szCs w:val="22"/>
          <w:lang w:val="el-GR"/>
        </w:rPr>
      </w:pPr>
    </w:p>
    <w:p w:rsidR="002D66EB" w:rsidRDefault="002D66EB" w:rsidP="00217FC9">
      <w:pPr>
        <w:keepNext/>
        <w:tabs>
          <w:tab w:val="clear" w:pos="567"/>
        </w:tabs>
        <w:suppressAutoHyphens w:val="0"/>
        <w:spacing w:line="240" w:lineRule="auto"/>
        <w:ind w:right="-2"/>
        <w:rPr>
          <w:szCs w:val="22"/>
          <w:lang w:val="el-GR"/>
        </w:rPr>
      </w:pPr>
    </w:p>
    <w:p w:rsidR="002D66EB" w:rsidRDefault="002D66EB" w:rsidP="00217FC9">
      <w:pPr>
        <w:keepNext/>
        <w:tabs>
          <w:tab w:val="clear" w:pos="567"/>
        </w:tabs>
        <w:suppressAutoHyphens w:val="0"/>
        <w:spacing w:line="240" w:lineRule="auto"/>
        <w:ind w:left="567" w:hanging="567"/>
        <w:rPr>
          <w:b/>
          <w:bCs/>
          <w:szCs w:val="22"/>
          <w:lang w:val="el-GR"/>
        </w:rPr>
      </w:pPr>
      <w:r>
        <w:rPr>
          <w:b/>
          <w:bCs/>
          <w:szCs w:val="22"/>
          <w:lang w:val="el-GR"/>
        </w:rPr>
        <w:t>5.</w:t>
      </w:r>
      <w:r>
        <w:rPr>
          <w:b/>
          <w:bCs/>
          <w:szCs w:val="22"/>
          <w:lang w:val="el-GR"/>
        </w:rPr>
        <w:tab/>
        <w:t>Πώς να φυλάσσετ</w:t>
      </w:r>
      <w:r w:rsidRPr="009C57BD">
        <w:rPr>
          <w:b/>
          <w:bCs/>
          <w:szCs w:val="22"/>
          <w:lang w:val="el-GR"/>
        </w:rPr>
        <w:t>ε</w:t>
      </w:r>
      <w:r>
        <w:rPr>
          <w:b/>
          <w:bCs/>
          <w:szCs w:val="22"/>
          <w:lang w:val="el-GR"/>
        </w:rPr>
        <w:t xml:space="preserve"> το Bretaris Genuair</w:t>
      </w:r>
    </w:p>
    <w:p w:rsidR="002D66EB" w:rsidRDefault="002D66EB" w:rsidP="00217FC9">
      <w:pPr>
        <w:keepNext/>
        <w:tabs>
          <w:tab w:val="clear" w:pos="567"/>
        </w:tabs>
        <w:suppressAutoHyphens w:val="0"/>
        <w:spacing w:line="240" w:lineRule="auto"/>
        <w:rPr>
          <w:szCs w:val="22"/>
          <w:lang w:val="el-GR"/>
        </w:rPr>
      </w:pPr>
    </w:p>
    <w:p w:rsidR="002D66EB" w:rsidRDefault="002D66EB" w:rsidP="00217FC9">
      <w:pPr>
        <w:keepNext/>
        <w:tabs>
          <w:tab w:val="clear" w:pos="567"/>
        </w:tabs>
        <w:suppressAutoHyphens w:val="0"/>
        <w:spacing w:line="240" w:lineRule="auto"/>
        <w:rPr>
          <w:szCs w:val="22"/>
          <w:lang w:val="el-GR"/>
        </w:rPr>
      </w:pPr>
      <w:r>
        <w:rPr>
          <w:szCs w:val="22"/>
          <w:lang w:val="el-GR"/>
        </w:rPr>
        <w:t>Το φάρμακο αυτό πρέπει να φυλάσσεται σε μέρη που δεν το βλέπουν και δεν το φθάνουν τα παιδιά.</w:t>
      </w:r>
    </w:p>
    <w:p w:rsidR="002D66EB" w:rsidRDefault="002D66EB" w:rsidP="00217FC9">
      <w:pPr>
        <w:keepNext/>
        <w:tabs>
          <w:tab w:val="clear" w:pos="567"/>
        </w:tabs>
        <w:suppressAutoHyphens w:val="0"/>
        <w:spacing w:line="240" w:lineRule="auto"/>
        <w:ind w:right="-2"/>
        <w:rPr>
          <w:szCs w:val="22"/>
          <w:lang w:val="el-GR"/>
        </w:rPr>
      </w:pPr>
    </w:p>
    <w:p w:rsidR="002D66EB" w:rsidRDefault="002D66EB" w:rsidP="00217FC9">
      <w:pPr>
        <w:keepNext/>
        <w:tabs>
          <w:tab w:val="clear" w:pos="567"/>
        </w:tabs>
        <w:suppressAutoHyphens w:val="0"/>
        <w:spacing w:line="240" w:lineRule="auto"/>
        <w:ind w:right="-2"/>
        <w:rPr>
          <w:szCs w:val="22"/>
          <w:lang w:val="el-GR"/>
        </w:rPr>
      </w:pPr>
      <w:r>
        <w:rPr>
          <w:szCs w:val="22"/>
          <w:lang w:val="el-GR"/>
        </w:rPr>
        <w:t xml:space="preserve">Να μη χρησιμοποιείτε αυτό το φάρμακο μετά την ημερομηνία λήξης που αναφέρεται στην επισήμανση της </w:t>
      </w:r>
      <w:r w:rsidRPr="00A77283">
        <w:rPr>
          <w:szCs w:val="22"/>
          <w:lang w:val="el-GR"/>
        </w:rPr>
        <w:t xml:space="preserve">συσκευής </w:t>
      </w:r>
      <w:r>
        <w:rPr>
          <w:szCs w:val="22"/>
          <w:lang w:val="el-GR"/>
        </w:rPr>
        <w:t>εισπνοών</w:t>
      </w:r>
      <w:r w:rsidRPr="00A77283">
        <w:rPr>
          <w:szCs w:val="22"/>
          <w:lang w:val="el-GR"/>
        </w:rPr>
        <w:t xml:space="preserve"> και</w:t>
      </w:r>
      <w:r>
        <w:rPr>
          <w:szCs w:val="22"/>
          <w:lang w:val="el-GR"/>
        </w:rPr>
        <w:t xml:space="preserve"> στο χάρτινο κουτί μετά τη “ΛΗΞΗ”. Η ημερομηνία λήξης είναι η τελευταία ημέρα του μήνα που αναφέρεται εκεί.</w:t>
      </w:r>
    </w:p>
    <w:p w:rsidR="002D66EB" w:rsidRDefault="002D66EB" w:rsidP="00217FC9">
      <w:pPr>
        <w:keepNext/>
        <w:tabs>
          <w:tab w:val="clear" w:pos="567"/>
        </w:tabs>
        <w:suppressAutoHyphens w:val="0"/>
        <w:spacing w:line="240" w:lineRule="auto"/>
        <w:rPr>
          <w:szCs w:val="22"/>
          <w:lang w:val="el-GR"/>
        </w:rPr>
      </w:pPr>
    </w:p>
    <w:p w:rsidR="002D66EB" w:rsidRPr="00DA23CF" w:rsidRDefault="002D66EB" w:rsidP="00217FC9">
      <w:pPr>
        <w:keepNext/>
        <w:tabs>
          <w:tab w:val="clear" w:pos="567"/>
        </w:tabs>
        <w:suppressAutoHyphens w:val="0"/>
        <w:spacing w:line="240" w:lineRule="auto"/>
        <w:ind w:right="-2"/>
        <w:rPr>
          <w:szCs w:val="22"/>
          <w:lang w:val="el-GR" w:eastAsia="en-US"/>
        </w:rPr>
      </w:pPr>
      <w:r w:rsidRPr="00DA23CF">
        <w:rPr>
          <w:szCs w:val="22"/>
          <w:lang w:val="el-GR" w:eastAsia="en-US"/>
        </w:rPr>
        <w:t xml:space="preserve">Φυλάσσετε τη συσκευή </w:t>
      </w:r>
      <w:r>
        <w:rPr>
          <w:szCs w:val="22"/>
          <w:lang w:val="el-GR" w:eastAsia="en-US"/>
        </w:rPr>
        <w:t>εισπνοών</w:t>
      </w:r>
      <w:r w:rsidRPr="00DA23CF">
        <w:rPr>
          <w:szCs w:val="22"/>
          <w:lang w:val="el-GR" w:eastAsia="en-US"/>
        </w:rPr>
        <w:t xml:space="preserve"> εντός της εσωτερικής συσκευασίας μέχρι την έναρξη χορήγησης.</w:t>
      </w:r>
    </w:p>
    <w:p w:rsidR="002D66EB" w:rsidRDefault="002D66EB" w:rsidP="00217FC9">
      <w:pPr>
        <w:keepNext/>
        <w:tabs>
          <w:tab w:val="clear" w:pos="567"/>
        </w:tabs>
        <w:suppressAutoHyphens w:val="0"/>
        <w:spacing w:line="240" w:lineRule="auto"/>
        <w:rPr>
          <w:szCs w:val="22"/>
          <w:lang w:val="el-GR"/>
        </w:rPr>
      </w:pPr>
    </w:p>
    <w:p w:rsidR="002D66EB" w:rsidRDefault="002D66EB" w:rsidP="00217FC9">
      <w:pPr>
        <w:keepNext/>
        <w:tabs>
          <w:tab w:val="clear" w:pos="567"/>
        </w:tabs>
        <w:suppressAutoHyphens w:val="0"/>
        <w:spacing w:line="240" w:lineRule="auto"/>
        <w:ind w:right="-2"/>
        <w:rPr>
          <w:szCs w:val="22"/>
          <w:lang w:val="el-GR"/>
        </w:rPr>
      </w:pPr>
      <w:r>
        <w:rPr>
          <w:szCs w:val="22"/>
          <w:lang w:val="el-GR"/>
        </w:rPr>
        <w:t xml:space="preserve">Να χρησιμοποιείται εντός 90 ημερών από το άνοιγμα της εσωτερικής συσκευασίας. </w:t>
      </w:r>
    </w:p>
    <w:p w:rsidR="002D66EB" w:rsidRDefault="002D66EB" w:rsidP="00217FC9">
      <w:pPr>
        <w:keepNext/>
        <w:tabs>
          <w:tab w:val="clear" w:pos="567"/>
        </w:tabs>
        <w:suppressAutoHyphens w:val="0"/>
        <w:spacing w:line="240" w:lineRule="auto"/>
        <w:ind w:right="-2"/>
        <w:rPr>
          <w:szCs w:val="22"/>
          <w:lang w:val="el-GR"/>
        </w:rPr>
      </w:pPr>
    </w:p>
    <w:p w:rsidR="002D66EB" w:rsidRDefault="002D66EB" w:rsidP="00217FC9">
      <w:pPr>
        <w:keepNext/>
        <w:tabs>
          <w:tab w:val="clear" w:pos="567"/>
        </w:tabs>
        <w:suppressAutoHyphens w:val="0"/>
        <w:spacing w:line="240" w:lineRule="auto"/>
        <w:ind w:right="-2"/>
        <w:rPr>
          <w:szCs w:val="22"/>
          <w:lang w:val="el-GR"/>
        </w:rPr>
      </w:pPr>
      <w:r>
        <w:rPr>
          <w:szCs w:val="22"/>
          <w:lang w:val="el-GR"/>
        </w:rPr>
        <w:t xml:space="preserve">Να μη χρησιμοποιείτε </w:t>
      </w:r>
      <w:r w:rsidRPr="00AC3558">
        <w:rPr>
          <w:bCs/>
          <w:szCs w:val="22"/>
          <w:lang w:val="el-GR"/>
        </w:rPr>
        <w:t>το Bretaris Genuair</w:t>
      </w:r>
      <w:r>
        <w:rPr>
          <w:szCs w:val="22"/>
          <w:lang w:val="el-GR"/>
        </w:rPr>
        <w:t xml:space="preserve"> εάν παρατηρήσετε ότι η συσκευασία έχει υποστεί φθορά ή φέρει ενδείξεις αλλοίωσης.</w:t>
      </w:r>
    </w:p>
    <w:p w:rsidR="002D66EB" w:rsidRDefault="002D66EB" w:rsidP="00217FC9">
      <w:pPr>
        <w:keepNext/>
        <w:tabs>
          <w:tab w:val="clear" w:pos="567"/>
        </w:tabs>
        <w:suppressAutoHyphens w:val="0"/>
        <w:spacing w:line="240" w:lineRule="auto"/>
        <w:ind w:right="-2"/>
        <w:rPr>
          <w:szCs w:val="22"/>
          <w:lang w:val="el-GR"/>
        </w:rPr>
      </w:pPr>
    </w:p>
    <w:p w:rsidR="002D66EB" w:rsidRDefault="002D66EB" w:rsidP="00217FC9">
      <w:pPr>
        <w:keepNext/>
        <w:tabs>
          <w:tab w:val="clear" w:pos="567"/>
        </w:tabs>
        <w:suppressAutoHyphens w:val="0"/>
        <w:spacing w:line="240" w:lineRule="auto"/>
        <w:ind w:right="-2"/>
        <w:rPr>
          <w:szCs w:val="22"/>
          <w:lang w:val="el-GR"/>
        </w:rPr>
      </w:pPr>
      <w:r>
        <w:rPr>
          <w:szCs w:val="22"/>
          <w:lang w:val="el-GR"/>
        </w:rPr>
        <w:t xml:space="preserve">Μετά τη λήψη της τελευταίας δόσης, η συσκευή εισπνοών πρέπει να απορρίπτεται. </w:t>
      </w:r>
      <w:r w:rsidRPr="00E15702">
        <w:rPr>
          <w:szCs w:val="22"/>
          <w:lang w:val="el-GR"/>
        </w:rPr>
        <w:t xml:space="preserve">Μην πετάτε φάρμακα </w:t>
      </w:r>
      <w:r>
        <w:rPr>
          <w:lang w:val="el-GR"/>
        </w:rPr>
        <w:t xml:space="preserve">στο νερό της αποχέτευσης </w:t>
      </w:r>
      <w:r w:rsidRPr="005D77D3">
        <w:rPr>
          <w:lang w:val="el-GR"/>
        </w:rPr>
        <w:t>ή στα</w:t>
      </w:r>
      <w:r>
        <w:rPr>
          <w:lang w:val="el-GR"/>
        </w:rPr>
        <w:t xml:space="preserve"> οικιακά απορρίμματα</w:t>
      </w:r>
      <w:r w:rsidRPr="00E15702">
        <w:rPr>
          <w:szCs w:val="22"/>
          <w:lang w:val="el-GR"/>
        </w:rPr>
        <w:t>.</w:t>
      </w:r>
      <w:r>
        <w:rPr>
          <w:szCs w:val="22"/>
          <w:lang w:val="el-GR"/>
        </w:rPr>
        <w:t xml:space="preserve"> Ρωτήστε τον φαρμακοποιό σας για το πώς να πετάξετε τα φάρμακα που δεν χρησιμοποιείτε πια. Αυτά τα μέτρα θα βοηθήσουν στην προστασία του περιβάλλοντος. </w:t>
      </w:r>
    </w:p>
    <w:p w:rsidR="002D66EB" w:rsidRDefault="002D66EB" w:rsidP="00217FC9">
      <w:pPr>
        <w:keepNext/>
        <w:tabs>
          <w:tab w:val="clear" w:pos="567"/>
        </w:tabs>
        <w:suppressAutoHyphens w:val="0"/>
        <w:spacing w:line="240" w:lineRule="auto"/>
        <w:ind w:right="-2"/>
        <w:rPr>
          <w:szCs w:val="22"/>
          <w:lang w:val="el-GR"/>
        </w:rPr>
      </w:pPr>
    </w:p>
    <w:p w:rsidR="002D66EB" w:rsidRDefault="002D66EB" w:rsidP="00217FC9">
      <w:pPr>
        <w:keepNext/>
        <w:tabs>
          <w:tab w:val="clear" w:pos="567"/>
        </w:tabs>
        <w:suppressAutoHyphens w:val="0"/>
        <w:spacing w:line="240" w:lineRule="auto"/>
        <w:ind w:right="-2"/>
        <w:rPr>
          <w:szCs w:val="22"/>
          <w:lang w:val="el-GR"/>
        </w:rPr>
      </w:pPr>
    </w:p>
    <w:p w:rsidR="002D66EB" w:rsidRPr="009C57BD" w:rsidRDefault="002D66EB" w:rsidP="00217FC9">
      <w:pPr>
        <w:keepNext/>
        <w:tabs>
          <w:tab w:val="clear" w:pos="567"/>
        </w:tabs>
        <w:suppressAutoHyphens w:val="0"/>
        <w:spacing w:line="240" w:lineRule="auto"/>
        <w:rPr>
          <w:b/>
          <w:bCs/>
          <w:szCs w:val="22"/>
          <w:lang w:val="el-GR"/>
        </w:rPr>
      </w:pPr>
      <w:r>
        <w:rPr>
          <w:b/>
          <w:bCs/>
          <w:szCs w:val="22"/>
          <w:lang w:val="el-GR"/>
        </w:rPr>
        <w:t>6.</w:t>
      </w:r>
      <w:r>
        <w:rPr>
          <w:b/>
          <w:bCs/>
          <w:szCs w:val="22"/>
          <w:lang w:val="el-GR"/>
        </w:rPr>
        <w:tab/>
      </w:r>
      <w:r w:rsidRPr="009C57BD">
        <w:rPr>
          <w:b/>
          <w:bCs/>
          <w:szCs w:val="22"/>
          <w:lang w:val="el-GR"/>
        </w:rPr>
        <w:t xml:space="preserve">Περιεχόμενα της συσκευασίας και λοιπές πληροφορίες </w:t>
      </w:r>
    </w:p>
    <w:p w:rsidR="002D66EB" w:rsidRPr="009C57BD" w:rsidRDefault="002D66EB" w:rsidP="00217FC9">
      <w:pPr>
        <w:keepNext/>
        <w:tabs>
          <w:tab w:val="clear" w:pos="567"/>
        </w:tabs>
        <w:suppressAutoHyphens w:val="0"/>
        <w:spacing w:line="240" w:lineRule="auto"/>
        <w:rPr>
          <w:b/>
          <w:bCs/>
          <w:szCs w:val="22"/>
          <w:lang w:val="el-GR"/>
        </w:rPr>
      </w:pPr>
    </w:p>
    <w:p w:rsidR="002D66EB" w:rsidRPr="009C57BD" w:rsidRDefault="002D66EB" w:rsidP="00217FC9">
      <w:pPr>
        <w:keepNext/>
        <w:tabs>
          <w:tab w:val="clear" w:pos="567"/>
        </w:tabs>
        <w:suppressAutoHyphens w:val="0"/>
        <w:spacing w:line="240" w:lineRule="auto"/>
        <w:rPr>
          <w:b/>
          <w:bCs/>
          <w:szCs w:val="22"/>
          <w:lang w:val="el-GR"/>
        </w:rPr>
      </w:pPr>
      <w:r w:rsidRPr="009C57BD">
        <w:rPr>
          <w:b/>
          <w:bCs/>
          <w:szCs w:val="22"/>
          <w:lang w:val="el-GR"/>
        </w:rPr>
        <w:t>Τι περιέχει το Bretaris Genuair</w:t>
      </w:r>
    </w:p>
    <w:p w:rsidR="002D66EB" w:rsidRPr="009C57BD" w:rsidRDefault="002D66EB" w:rsidP="00217FC9">
      <w:pPr>
        <w:keepNext/>
        <w:numPr>
          <w:ilvl w:val="0"/>
          <w:numId w:val="4"/>
        </w:numPr>
        <w:tabs>
          <w:tab w:val="clear" w:pos="567"/>
        </w:tabs>
        <w:suppressAutoHyphens w:val="0"/>
        <w:spacing w:line="240" w:lineRule="auto"/>
        <w:ind w:left="567" w:hanging="567"/>
        <w:rPr>
          <w:szCs w:val="22"/>
          <w:lang w:val="el-GR"/>
        </w:rPr>
      </w:pPr>
      <w:r w:rsidRPr="009C57BD">
        <w:rPr>
          <w:szCs w:val="22"/>
          <w:lang w:val="el-GR"/>
        </w:rPr>
        <w:t xml:space="preserve">Η δραστική ουσία είναι το βρωμιούχο ακλιδίνιο. Κάθε παρεχόμενη δόση περιέχει </w:t>
      </w:r>
      <w:r w:rsidRPr="009C57BD">
        <w:rPr>
          <w:color w:val="000000"/>
          <w:lang w:val="el-GR"/>
        </w:rPr>
        <w:t>375 μικρογραμμάρια</w:t>
      </w:r>
      <w:r w:rsidRPr="009C57BD">
        <w:rPr>
          <w:szCs w:val="22"/>
          <w:lang w:val="el-GR"/>
        </w:rPr>
        <w:t xml:space="preserve"> βρωμιούχο ακλιδίνιο που ισοδυναμεί με μία δόση 322</w:t>
      </w:r>
      <w:r w:rsidRPr="009C57BD">
        <w:rPr>
          <w:szCs w:val="22"/>
          <w:lang w:val="es-ES"/>
        </w:rPr>
        <w:t> </w:t>
      </w:r>
      <w:r w:rsidRPr="009C57BD">
        <w:rPr>
          <w:szCs w:val="22"/>
          <w:lang w:val="el-GR"/>
        </w:rPr>
        <w:t>μικρογραμμαρίων ακλιδινίου.</w:t>
      </w:r>
    </w:p>
    <w:p w:rsidR="002D66EB" w:rsidRPr="009C57BD" w:rsidRDefault="002D66EB" w:rsidP="00217FC9">
      <w:pPr>
        <w:keepNext/>
        <w:numPr>
          <w:ilvl w:val="0"/>
          <w:numId w:val="4"/>
        </w:numPr>
        <w:tabs>
          <w:tab w:val="clear" w:pos="567"/>
        </w:tabs>
        <w:suppressAutoHyphens w:val="0"/>
        <w:spacing w:line="240" w:lineRule="auto"/>
        <w:ind w:left="567" w:right="-2" w:hanging="567"/>
        <w:rPr>
          <w:szCs w:val="22"/>
          <w:lang w:val="el-GR"/>
        </w:rPr>
      </w:pPr>
      <w:r w:rsidRPr="009C57BD">
        <w:rPr>
          <w:szCs w:val="22"/>
          <w:lang w:val="el-GR"/>
        </w:rPr>
        <w:t xml:space="preserve">Το άλλο συστατικό είναι η μονοϋδρική λακτόζη (αναφέρεται στην Παράγραφο 2 «Το </w:t>
      </w:r>
      <w:r w:rsidRPr="009C57BD">
        <w:rPr>
          <w:bCs/>
          <w:szCs w:val="22"/>
          <w:lang w:val="el-GR"/>
        </w:rPr>
        <w:t>Bretaris</w:t>
      </w:r>
      <w:r w:rsidRPr="009C57BD">
        <w:rPr>
          <w:noProof/>
          <w:szCs w:val="22"/>
          <w:lang w:val="el-GR"/>
        </w:rPr>
        <w:t xml:space="preserve"> </w:t>
      </w:r>
      <w:r w:rsidRPr="009C57BD">
        <w:rPr>
          <w:noProof/>
          <w:szCs w:val="22"/>
        </w:rPr>
        <w:t>Genuair</w:t>
      </w:r>
      <w:r w:rsidRPr="009C57BD">
        <w:rPr>
          <w:noProof/>
          <w:szCs w:val="22"/>
          <w:lang w:val="el-GR"/>
        </w:rPr>
        <w:t xml:space="preserve"> περιέχει λακτόζη»)</w:t>
      </w:r>
      <w:r w:rsidRPr="009C57BD">
        <w:rPr>
          <w:szCs w:val="22"/>
          <w:lang w:val="el-GR"/>
        </w:rPr>
        <w:t>.</w:t>
      </w:r>
    </w:p>
    <w:p w:rsidR="002D66EB" w:rsidRPr="009C57BD" w:rsidRDefault="002D66EB" w:rsidP="00217FC9">
      <w:pPr>
        <w:keepNext/>
        <w:tabs>
          <w:tab w:val="clear" w:pos="567"/>
        </w:tabs>
        <w:suppressAutoHyphens w:val="0"/>
        <w:spacing w:line="240" w:lineRule="auto"/>
        <w:ind w:right="-2"/>
        <w:rPr>
          <w:szCs w:val="22"/>
          <w:lang w:val="el-GR"/>
        </w:rPr>
      </w:pPr>
    </w:p>
    <w:p w:rsidR="002D66EB" w:rsidRDefault="002D66EB" w:rsidP="00217FC9">
      <w:pPr>
        <w:keepNext/>
        <w:tabs>
          <w:tab w:val="clear" w:pos="567"/>
        </w:tabs>
        <w:suppressAutoHyphens w:val="0"/>
        <w:spacing w:line="240" w:lineRule="auto"/>
        <w:ind w:right="-2"/>
        <w:rPr>
          <w:b/>
          <w:bCs/>
          <w:szCs w:val="22"/>
          <w:lang w:val="el-GR"/>
        </w:rPr>
      </w:pPr>
      <w:r w:rsidRPr="009C57BD">
        <w:rPr>
          <w:b/>
          <w:bCs/>
          <w:szCs w:val="22"/>
          <w:lang w:val="el-GR"/>
        </w:rPr>
        <w:t>Εμφάνιση του Bretaris Genuair και περιεχόμενα</w:t>
      </w:r>
      <w:r>
        <w:rPr>
          <w:b/>
          <w:bCs/>
          <w:szCs w:val="22"/>
          <w:lang w:val="el-GR"/>
        </w:rPr>
        <w:t xml:space="preserve"> της συσκευασίας</w:t>
      </w:r>
    </w:p>
    <w:p w:rsidR="002D66EB" w:rsidRPr="00DD36BF" w:rsidRDefault="002D66EB" w:rsidP="00217FC9">
      <w:pPr>
        <w:keepNext/>
        <w:tabs>
          <w:tab w:val="clear" w:pos="567"/>
        </w:tabs>
        <w:suppressAutoHyphens w:val="0"/>
        <w:spacing w:line="240" w:lineRule="auto"/>
        <w:ind w:right="-2"/>
        <w:rPr>
          <w:b/>
          <w:bCs/>
          <w:szCs w:val="22"/>
          <w:lang w:val="el-GR"/>
        </w:rPr>
      </w:pPr>
    </w:p>
    <w:p w:rsidR="002D66EB" w:rsidRDefault="002D66EB" w:rsidP="00217FC9">
      <w:pPr>
        <w:keepNext/>
        <w:tabs>
          <w:tab w:val="clear" w:pos="567"/>
        </w:tabs>
        <w:suppressAutoHyphens w:val="0"/>
        <w:spacing w:line="240" w:lineRule="auto"/>
        <w:rPr>
          <w:szCs w:val="22"/>
          <w:lang w:val="el-GR"/>
        </w:rPr>
      </w:pPr>
      <w:r>
        <w:rPr>
          <w:szCs w:val="22"/>
          <w:lang w:val="el-GR"/>
        </w:rPr>
        <w:t xml:space="preserve">Το Bretaris Genuair είναι λευκή ή σχεδόν λευκή κόνις. </w:t>
      </w:r>
    </w:p>
    <w:p w:rsidR="002D66EB" w:rsidRDefault="002D66EB" w:rsidP="00217FC9">
      <w:pPr>
        <w:keepNext/>
        <w:tabs>
          <w:tab w:val="clear" w:pos="567"/>
        </w:tabs>
        <w:suppressAutoHyphens w:val="0"/>
        <w:spacing w:line="240" w:lineRule="auto"/>
        <w:rPr>
          <w:szCs w:val="22"/>
          <w:lang w:val="el-GR"/>
        </w:rPr>
      </w:pPr>
      <w:r>
        <w:rPr>
          <w:szCs w:val="22"/>
          <w:lang w:val="el-GR"/>
        </w:rPr>
        <w:t>Η συσκευή εισπνοών</w:t>
      </w:r>
      <w:r>
        <w:rPr>
          <w:b/>
          <w:bCs/>
          <w:szCs w:val="22"/>
          <w:lang w:val="el-GR"/>
        </w:rPr>
        <w:t xml:space="preserve"> </w:t>
      </w:r>
      <w:r>
        <w:rPr>
          <w:szCs w:val="22"/>
          <w:lang w:val="el-GR"/>
        </w:rPr>
        <w:t xml:space="preserve">Genuair κυκλοφορεί σε λευκό χρώμα με ένα ενσωματωμένο πλαίσιο ένδειξης της δόσης και ένα πράσινο κουμπί δοσομέτρησης. Το επιστόμιο καλύπτεται από ένα </w:t>
      </w:r>
      <w:r>
        <w:rPr>
          <w:szCs w:val="22"/>
          <w:lang w:val="el-GR"/>
        </w:rPr>
        <w:lastRenderedPageBreak/>
        <w:t>αφαιρούμενο πράσινο προστατευτικό κάλυμμα.</w:t>
      </w:r>
      <w:r w:rsidRPr="00A77283">
        <w:rPr>
          <w:szCs w:val="22"/>
          <w:lang w:val="el-GR"/>
        </w:rPr>
        <w:t xml:space="preserve"> Η συσκευή </w:t>
      </w:r>
      <w:r>
        <w:rPr>
          <w:szCs w:val="22"/>
          <w:lang w:val="el-GR"/>
        </w:rPr>
        <w:t>εισπνοών</w:t>
      </w:r>
      <w:r w:rsidRPr="00A77283">
        <w:rPr>
          <w:szCs w:val="22"/>
          <w:lang w:val="el-GR"/>
        </w:rPr>
        <w:t xml:space="preserve"> διατίθεται σε μία πλαστική εσωτερική συσκευασία</w:t>
      </w:r>
      <w:r>
        <w:rPr>
          <w:szCs w:val="22"/>
          <w:lang w:val="el-GR"/>
        </w:rPr>
        <w:t>.</w:t>
      </w:r>
    </w:p>
    <w:p w:rsidR="002D66EB" w:rsidRDefault="002D66EB" w:rsidP="00217FC9">
      <w:pPr>
        <w:keepNext/>
        <w:tabs>
          <w:tab w:val="clear" w:pos="567"/>
        </w:tabs>
        <w:suppressAutoHyphens w:val="0"/>
        <w:spacing w:line="240" w:lineRule="auto"/>
        <w:rPr>
          <w:szCs w:val="22"/>
          <w:lang w:val="el-GR"/>
        </w:rPr>
      </w:pPr>
    </w:p>
    <w:p w:rsidR="002D66EB" w:rsidRDefault="002D66EB" w:rsidP="00217FC9">
      <w:pPr>
        <w:keepNext/>
        <w:tabs>
          <w:tab w:val="clear" w:pos="567"/>
        </w:tabs>
        <w:suppressAutoHyphens w:val="0"/>
        <w:spacing w:line="240" w:lineRule="auto"/>
        <w:rPr>
          <w:szCs w:val="22"/>
          <w:lang w:val="el-GR"/>
        </w:rPr>
      </w:pPr>
      <w:r>
        <w:rPr>
          <w:szCs w:val="22"/>
          <w:lang w:val="el-GR"/>
        </w:rPr>
        <w:t>Διατίθενται τα εξής μεγέθη συσκευασίας:</w:t>
      </w:r>
    </w:p>
    <w:p w:rsidR="002D66EB" w:rsidRDefault="002D66EB" w:rsidP="00217FC9">
      <w:pPr>
        <w:keepNext/>
        <w:tabs>
          <w:tab w:val="clear" w:pos="567"/>
        </w:tabs>
        <w:suppressAutoHyphens w:val="0"/>
        <w:spacing w:line="240" w:lineRule="auto"/>
        <w:rPr>
          <w:szCs w:val="22"/>
          <w:lang w:val="el-GR"/>
        </w:rPr>
      </w:pPr>
      <w:bookmarkStart w:id="1" w:name="OLE_LINK8"/>
      <w:bookmarkStart w:id="2" w:name="OLE_LINK7"/>
      <w:r>
        <w:rPr>
          <w:szCs w:val="22"/>
          <w:lang w:val="el-GR"/>
        </w:rPr>
        <w:t>Χάρτινο κουτί που περιέχει 1 συσκευή εισπνοών με 30 δόσεις.</w:t>
      </w:r>
    </w:p>
    <w:p w:rsidR="002D66EB" w:rsidRDefault="002D66EB" w:rsidP="00217FC9">
      <w:pPr>
        <w:keepNext/>
        <w:tabs>
          <w:tab w:val="clear" w:pos="567"/>
        </w:tabs>
        <w:suppressAutoHyphens w:val="0"/>
        <w:spacing w:line="240" w:lineRule="auto"/>
        <w:rPr>
          <w:szCs w:val="22"/>
          <w:lang w:val="el-GR"/>
        </w:rPr>
      </w:pPr>
      <w:r>
        <w:rPr>
          <w:szCs w:val="22"/>
          <w:lang w:val="el-GR"/>
        </w:rPr>
        <w:t>Χάρτινο κουτί που περιέχει 1 συσκευή εισπνοών με 60 δόσεις.</w:t>
      </w:r>
    </w:p>
    <w:p w:rsidR="002D66EB" w:rsidRDefault="002D66EB" w:rsidP="00217FC9">
      <w:pPr>
        <w:keepNext/>
        <w:tabs>
          <w:tab w:val="clear" w:pos="567"/>
        </w:tabs>
        <w:suppressAutoHyphens w:val="0"/>
        <w:spacing w:line="240" w:lineRule="auto"/>
        <w:rPr>
          <w:szCs w:val="22"/>
          <w:lang w:val="el-GR"/>
        </w:rPr>
      </w:pPr>
      <w:r>
        <w:rPr>
          <w:szCs w:val="22"/>
          <w:lang w:val="el-GR"/>
        </w:rPr>
        <w:t>Χάρτινο κουτί που περιέχει 3 συσκευές εισπνοών με 60 δόσεις σε καθεμία από αυτές.</w:t>
      </w:r>
      <w:bookmarkEnd w:id="1"/>
      <w:bookmarkEnd w:id="2"/>
    </w:p>
    <w:p w:rsidR="002D66EB" w:rsidRDefault="002D66EB" w:rsidP="00217FC9">
      <w:pPr>
        <w:keepNext/>
        <w:tabs>
          <w:tab w:val="clear" w:pos="567"/>
        </w:tabs>
        <w:suppressAutoHyphens w:val="0"/>
        <w:spacing w:line="240" w:lineRule="auto"/>
        <w:rPr>
          <w:szCs w:val="22"/>
          <w:lang w:val="el-GR"/>
        </w:rPr>
      </w:pPr>
    </w:p>
    <w:p w:rsidR="002D66EB" w:rsidRDefault="002D66EB" w:rsidP="00217FC9">
      <w:pPr>
        <w:keepNext/>
        <w:tabs>
          <w:tab w:val="clear" w:pos="567"/>
        </w:tabs>
        <w:suppressAutoHyphens w:val="0"/>
        <w:spacing w:line="240" w:lineRule="auto"/>
        <w:ind w:right="-2"/>
        <w:rPr>
          <w:iCs/>
          <w:szCs w:val="22"/>
          <w:lang w:val="el-GR"/>
        </w:rPr>
      </w:pPr>
      <w:r>
        <w:rPr>
          <w:iCs/>
          <w:szCs w:val="22"/>
          <w:lang w:val="el-GR"/>
        </w:rPr>
        <w:t xml:space="preserve">Μπορεί να μην κυκλοφορούν όλες οι συσκευασίες. </w:t>
      </w:r>
    </w:p>
    <w:p w:rsidR="002D66EB" w:rsidRDefault="002D66EB" w:rsidP="00217FC9">
      <w:pPr>
        <w:keepNext/>
        <w:tabs>
          <w:tab w:val="clear" w:pos="567"/>
        </w:tabs>
        <w:suppressAutoHyphens w:val="0"/>
        <w:spacing w:line="240" w:lineRule="auto"/>
        <w:ind w:right="-2"/>
        <w:rPr>
          <w:szCs w:val="22"/>
          <w:lang w:val="el-GR"/>
        </w:rPr>
      </w:pPr>
    </w:p>
    <w:p w:rsidR="002D66EB" w:rsidRDefault="002D66EB" w:rsidP="00217FC9">
      <w:pPr>
        <w:keepNext/>
        <w:tabs>
          <w:tab w:val="clear" w:pos="567"/>
        </w:tabs>
        <w:suppressAutoHyphens w:val="0"/>
        <w:spacing w:line="240" w:lineRule="auto"/>
        <w:ind w:right="-2"/>
        <w:rPr>
          <w:b/>
          <w:bCs/>
          <w:szCs w:val="22"/>
          <w:lang w:val="el-GR"/>
        </w:rPr>
      </w:pPr>
      <w:r>
        <w:rPr>
          <w:b/>
          <w:bCs/>
          <w:szCs w:val="22"/>
          <w:lang w:val="el-GR"/>
        </w:rPr>
        <w:t xml:space="preserve">Κάτοχος </w:t>
      </w:r>
      <w:r>
        <w:rPr>
          <w:b/>
          <w:bCs/>
          <w:lang w:val="el-GR"/>
        </w:rPr>
        <w:t>Ά</w:t>
      </w:r>
      <w:r>
        <w:rPr>
          <w:b/>
          <w:bCs/>
          <w:szCs w:val="22"/>
          <w:lang w:val="el-GR"/>
        </w:rPr>
        <w:t xml:space="preserve">δειας </w:t>
      </w:r>
      <w:r>
        <w:rPr>
          <w:b/>
          <w:bCs/>
          <w:lang w:val="el-GR"/>
        </w:rPr>
        <w:t>Κ</w:t>
      </w:r>
      <w:r>
        <w:rPr>
          <w:b/>
          <w:bCs/>
          <w:szCs w:val="22"/>
          <w:lang w:val="el-GR"/>
        </w:rPr>
        <w:t>υκλοφορίας</w:t>
      </w:r>
    </w:p>
    <w:p w:rsidR="002D66EB" w:rsidRPr="001C3160" w:rsidRDefault="002D66EB" w:rsidP="00217FC9">
      <w:pPr>
        <w:keepNext/>
        <w:tabs>
          <w:tab w:val="clear" w:pos="567"/>
        </w:tabs>
        <w:suppressAutoHyphens w:val="0"/>
        <w:spacing w:line="240" w:lineRule="auto"/>
        <w:rPr>
          <w:noProof/>
          <w:szCs w:val="22"/>
          <w:lang w:val="el-GR"/>
        </w:rPr>
      </w:pPr>
      <w:r w:rsidRPr="005A63F1">
        <w:rPr>
          <w:noProof/>
          <w:szCs w:val="22"/>
        </w:rPr>
        <w:t>AstraZeneca</w:t>
      </w:r>
      <w:r w:rsidRPr="001C3160">
        <w:rPr>
          <w:noProof/>
          <w:szCs w:val="22"/>
          <w:lang w:val="el-GR"/>
        </w:rPr>
        <w:t xml:space="preserve"> </w:t>
      </w:r>
      <w:r w:rsidRPr="005A63F1">
        <w:rPr>
          <w:noProof/>
          <w:szCs w:val="22"/>
        </w:rPr>
        <w:t>AB</w:t>
      </w:r>
    </w:p>
    <w:p w:rsidR="002D66EB" w:rsidRPr="001C3160" w:rsidRDefault="002D66EB" w:rsidP="00217FC9">
      <w:pPr>
        <w:keepNext/>
        <w:tabs>
          <w:tab w:val="clear" w:pos="567"/>
        </w:tabs>
        <w:suppressAutoHyphens w:val="0"/>
        <w:spacing w:line="240" w:lineRule="auto"/>
        <w:rPr>
          <w:noProof/>
          <w:szCs w:val="22"/>
          <w:lang w:val="el-GR"/>
        </w:rPr>
      </w:pPr>
      <w:r w:rsidRPr="005A63F1">
        <w:rPr>
          <w:noProof/>
          <w:szCs w:val="22"/>
        </w:rPr>
        <w:t>SE</w:t>
      </w:r>
      <w:r w:rsidRPr="001C3160">
        <w:rPr>
          <w:noProof/>
          <w:szCs w:val="22"/>
          <w:lang w:val="el-GR"/>
        </w:rPr>
        <w:t xml:space="preserve">-151 85 </w:t>
      </w:r>
      <w:r w:rsidRPr="005A63F1">
        <w:rPr>
          <w:noProof/>
          <w:szCs w:val="22"/>
        </w:rPr>
        <w:t>S</w:t>
      </w:r>
      <w:r w:rsidRPr="001C3160">
        <w:rPr>
          <w:noProof/>
          <w:szCs w:val="22"/>
          <w:lang w:val="el-GR"/>
        </w:rPr>
        <w:t>ö</w:t>
      </w:r>
      <w:r w:rsidRPr="005A63F1">
        <w:rPr>
          <w:noProof/>
          <w:szCs w:val="22"/>
        </w:rPr>
        <w:t>dert</w:t>
      </w:r>
      <w:r w:rsidRPr="001C3160">
        <w:rPr>
          <w:noProof/>
          <w:szCs w:val="22"/>
          <w:lang w:val="el-GR"/>
        </w:rPr>
        <w:t>ä</w:t>
      </w:r>
      <w:r w:rsidRPr="005A63F1">
        <w:rPr>
          <w:noProof/>
          <w:szCs w:val="22"/>
        </w:rPr>
        <w:t>lje</w:t>
      </w:r>
    </w:p>
    <w:p w:rsidR="002D66EB" w:rsidRPr="00DC7FF2" w:rsidRDefault="002D66EB" w:rsidP="00217FC9">
      <w:pPr>
        <w:keepNext/>
        <w:tabs>
          <w:tab w:val="clear" w:pos="567"/>
        </w:tabs>
        <w:suppressAutoHyphens w:val="0"/>
        <w:spacing w:line="240" w:lineRule="auto"/>
        <w:rPr>
          <w:sz w:val="20"/>
          <w:szCs w:val="22"/>
          <w:lang w:val="es-ES_tradnl"/>
        </w:rPr>
      </w:pPr>
      <w:r w:rsidRPr="001C3160">
        <w:rPr>
          <w:rFonts w:eastAsia="Calibri"/>
          <w:szCs w:val="24"/>
          <w:lang w:val="el-GR"/>
        </w:rPr>
        <w:t>Σουηδία</w:t>
      </w:r>
      <w:r w:rsidRPr="007224BD" w:rsidDel="00BB4B76">
        <w:rPr>
          <w:sz w:val="20"/>
          <w:szCs w:val="22"/>
          <w:lang w:val="en-US"/>
        </w:rPr>
        <w:t xml:space="preserve"> </w:t>
      </w:r>
    </w:p>
    <w:p w:rsidR="002D66EB" w:rsidRPr="009B5C91" w:rsidRDefault="002D66EB" w:rsidP="00217FC9">
      <w:pPr>
        <w:keepNext/>
        <w:tabs>
          <w:tab w:val="clear" w:pos="567"/>
        </w:tabs>
        <w:suppressAutoHyphens w:val="0"/>
        <w:spacing w:line="240" w:lineRule="auto"/>
        <w:rPr>
          <w:i/>
          <w:szCs w:val="22"/>
          <w:lang w:val="es-ES"/>
        </w:rPr>
      </w:pPr>
    </w:p>
    <w:p w:rsidR="002D66EB" w:rsidRPr="00D47AEB" w:rsidRDefault="002D66EB" w:rsidP="00217FC9">
      <w:pPr>
        <w:keepNext/>
        <w:tabs>
          <w:tab w:val="clear" w:pos="567"/>
        </w:tabs>
        <w:suppressAutoHyphens w:val="0"/>
        <w:spacing w:line="240" w:lineRule="auto"/>
        <w:rPr>
          <w:b/>
          <w:bCs/>
          <w:szCs w:val="22"/>
          <w:lang w:val="es-ES"/>
        </w:rPr>
      </w:pPr>
      <w:r w:rsidRPr="009C57BD">
        <w:rPr>
          <w:b/>
          <w:bCs/>
          <w:szCs w:val="22"/>
          <w:lang w:val="el-GR"/>
        </w:rPr>
        <w:t>Παρασκευαστής</w:t>
      </w:r>
    </w:p>
    <w:p w:rsidR="002D66EB" w:rsidRPr="009C57BD" w:rsidRDefault="002D66EB" w:rsidP="00217FC9">
      <w:pPr>
        <w:keepNext/>
        <w:tabs>
          <w:tab w:val="clear" w:pos="567"/>
        </w:tabs>
        <w:suppressAutoHyphens w:val="0"/>
        <w:spacing w:line="240" w:lineRule="auto"/>
        <w:rPr>
          <w:szCs w:val="22"/>
          <w:lang w:val="es-ES"/>
        </w:rPr>
      </w:pPr>
      <w:r w:rsidRPr="009C57BD">
        <w:rPr>
          <w:szCs w:val="22"/>
          <w:lang w:val="es-ES"/>
        </w:rPr>
        <w:t>Industrias Farmacéuticas Almirall, S.A.</w:t>
      </w:r>
    </w:p>
    <w:p w:rsidR="002D66EB" w:rsidRPr="009C57BD" w:rsidRDefault="002D66EB" w:rsidP="00217FC9">
      <w:pPr>
        <w:keepNext/>
        <w:tabs>
          <w:tab w:val="clear" w:pos="567"/>
        </w:tabs>
        <w:suppressAutoHyphens w:val="0"/>
        <w:spacing w:line="240" w:lineRule="auto"/>
        <w:rPr>
          <w:szCs w:val="22"/>
          <w:lang w:val="es-ES"/>
        </w:rPr>
      </w:pPr>
      <w:r w:rsidRPr="009C57BD">
        <w:rPr>
          <w:szCs w:val="22"/>
          <w:lang w:val="es-ES"/>
        </w:rPr>
        <w:t>Ctra. Nacional II, Km. 593</w:t>
      </w:r>
    </w:p>
    <w:p w:rsidR="002D66EB" w:rsidRPr="009C57BD" w:rsidRDefault="002D66EB" w:rsidP="00217FC9">
      <w:pPr>
        <w:keepNext/>
        <w:tabs>
          <w:tab w:val="clear" w:pos="567"/>
        </w:tabs>
        <w:suppressAutoHyphens w:val="0"/>
        <w:spacing w:line="240" w:lineRule="auto"/>
        <w:rPr>
          <w:szCs w:val="22"/>
          <w:lang w:val="es-ES"/>
        </w:rPr>
      </w:pPr>
      <w:r w:rsidRPr="009C57BD">
        <w:rPr>
          <w:szCs w:val="22"/>
          <w:lang w:val="es-ES"/>
        </w:rPr>
        <w:t>08740 Sant Andreu de la Barca, Barcelona</w:t>
      </w:r>
    </w:p>
    <w:p w:rsidR="002D66EB" w:rsidRPr="009C57BD" w:rsidRDefault="002D66EB" w:rsidP="00217FC9">
      <w:pPr>
        <w:keepNext/>
        <w:tabs>
          <w:tab w:val="clear" w:pos="567"/>
        </w:tabs>
        <w:suppressAutoHyphens w:val="0"/>
        <w:spacing w:line="240" w:lineRule="auto"/>
        <w:rPr>
          <w:lang w:val="el-GR" w:eastAsia="bn-IN" w:bidi="bn-IN"/>
        </w:rPr>
      </w:pPr>
      <w:r w:rsidRPr="009C57BD">
        <w:rPr>
          <w:lang w:val="el-GR" w:eastAsia="bn-IN" w:bidi="bn-IN"/>
        </w:rPr>
        <w:t>Ισπανία</w:t>
      </w:r>
    </w:p>
    <w:p w:rsidR="002D66EB" w:rsidRPr="009C57BD" w:rsidRDefault="002D66EB" w:rsidP="00217FC9">
      <w:pPr>
        <w:keepNext/>
        <w:tabs>
          <w:tab w:val="clear" w:pos="567"/>
        </w:tabs>
        <w:suppressAutoHyphens w:val="0"/>
        <w:spacing w:line="240" w:lineRule="auto"/>
        <w:ind w:right="-2"/>
        <w:rPr>
          <w:szCs w:val="22"/>
          <w:lang w:val="el-GR"/>
        </w:rPr>
      </w:pPr>
    </w:p>
    <w:p w:rsidR="002D66EB" w:rsidRDefault="002D66EB" w:rsidP="001E6A17">
      <w:pPr>
        <w:pStyle w:val="NoSpacing"/>
        <w:rPr>
          <w:lang w:val="el-GR"/>
        </w:rPr>
      </w:pPr>
      <w:r w:rsidRPr="009C57BD">
        <w:rPr>
          <w:lang w:val="el-GR"/>
        </w:rPr>
        <w:t>Για οποιαδήποτε πληροφορία σχετικά με το παρόν φαρμακευτικό προϊόν, παρακαλείστε να απευθυνθείτε στον τοπικό αντιπρόσωπο του Κατόχου της Άδειας Κυκλοφορίας:</w:t>
      </w:r>
    </w:p>
    <w:p w:rsidR="001E6A17" w:rsidRDefault="001E6A17" w:rsidP="001E6A17">
      <w:pPr>
        <w:pStyle w:val="NoSpacing"/>
        <w:rPr>
          <w:lang w:val="el-GR"/>
        </w:rPr>
      </w:pPr>
    </w:p>
    <w:p w:rsidR="001E6A17" w:rsidRPr="001E6A17" w:rsidRDefault="001E6A17" w:rsidP="001E6A17">
      <w:pPr>
        <w:pStyle w:val="NoSpacing"/>
        <w:rPr>
          <w:lang w:val="el-GR"/>
        </w:rPr>
      </w:pPr>
    </w:p>
    <w:tbl>
      <w:tblPr>
        <w:tblW w:w="9356" w:type="dxa"/>
        <w:tblInd w:w="-34" w:type="dxa"/>
        <w:tblLayout w:type="fixed"/>
        <w:tblLook w:val="0000" w:firstRow="0" w:lastRow="0" w:firstColumn="0" w:lastColumn="0" w:noHBand="0" w:noVBand="0"/>
      </w:tblPr>
      <w:tblGrid>
        <w:gridCol w:w="34"/>
        <w:gridCol w:w="4644"/>
        <w:gridCol w:w="4678"/>
      </w:tblGrid>
      <w:tr w:rsidR="002D66EB" w:rsidRPr="00CD4413" w:rsidTr="006726C5">
        <w:trPr>
          <w:gridBefore w:val="1"/>
          <w:wBefore w:w="34" w:type="dxa"/>
          <w:cantSplit/>
        </w:trPr>
        <w:tc>
          <w:tcPr>
            <w:tcW w:w="4644" w:type="dxa"/>
          </w:tcPr>
          <w:p w:rsidR="002D66EB" w:rsidRDefault="002D66EB" w:rsidP="001E6A17">
            <w:pPr>
              <w:pStyle w:val="NoSpacing"/>
              <w:rPr>
                <w:b/>
                <w:noProof/>
                <w:szCs w:val="22"/>
                <w:lang w:val="fr-FR"/>
              </w:rPr>
            </w:pPr>
            <w:r w:rsidRPr="00DD36BF">
              <w:rPr>
                <w:b/>
                <w:noProof/>
                <w:szCs w:val="22"/>
                <w:lang w:val="fr-FR"/>
              </w:rPr>
              <w:t>België/Belgique/Belgien</w:t>
            </w:r>
          </w:p>
          <w:p w:rsidR="002D66EB" w:rsidRPr="001B1C15" w:rsidRDefault="002D66EB" w:rsidP="001E6A17">
            <w:pPr>
              <w:pStyle w:val="NoSpacing"/>
              <w:rPr>
                <w:noProof/>
                <w:szCs w:val="22"/>
                <w:lang w:val="fr-FR"/>
              </w:rPr>
            </w:pPr>
            <w:r w:rsidRPr="001B1C15">
              <w:rPr>
                <w:noProof/>
                <w:szCs w:val="22"/>
                <w:lang w:val="fr-FR"/>
              </w:rPr>
              <w:t>AstraZeneca S.A./N.V.</w:t>
            </w:r>
          </w:p>
          <w:p w:rsidR="002D66EB" w:rsidRPr="00DD36BF" w:rsidRDefault="002D66EB" w:rsidP="001E6A17">
            <w:pPr>
              <w:pStyle w:val="NoSpacing"/>
              <w:rPr>
                <w:noProof/>
                <w:szCs w:val="22"/>
                <w:lang w:val="fr-FR"/>
              </w:rPr>
            </w:pPr>
            <w:r w:rsidRPr="001B1C15">
              <w:rPr>
                <w:noProof/>
                <w:szCs w:val="22"/>
                <w:lang w:val="fr-FR"/>
              </w:rPr>
              <w:t>Tel: +32 2 370 48 11</w:t>
            </w:r>
          </w:p>
          <w:p w:rsidR="002D66EB" w:rsidRPr="0011432D" w:rsidRDefault="002D66EB" w:rsidP="001E6A17">
            <w:pPr>
              <w:pStyle w:val="NoSpacing"/>
              <w:rPr>
                <w:noProof/>
                <w:szCs w:val="22"/>
                <w:lang w:val="es-ES"/>
              </w:rPr>
            </w:pPr>
          </w:p>
        </w:tc>
        <w:tc>
          <w:tcPr>
            <w:tcW w:w="4678" w:type="dxa"/>
          </w:tcPr>
          <w:p w:rsidR="002D66EB" w:rsidRPr="0011432D" w:rsidRDefault="002D66EB" w:rsidP="001E6A17">
            <w:pPr>
              <w:pStyle w:val="NoSpacing"/>
              <w:rPr>
                <w:noProof/>
                <w:szCs w:val="22"/>
                <w:lang w:val="pt-PT"/>
              </w:rPr>
            </w:pPr>
            <w:r w:rsidRPr="0011432D">
              <w:rPr>
                <w:b/>
                <w:noProof/>
                <w:szCs w:val="22"/>
                <w:lang w:val="pt-PT"/>
              </w:rPr>
              <w:t>Lietuva</w:t>
            </w:r>
          </w:p>
          <w:p w:rsidR="002D66EB" w:rsidRPr="00EC6554" w:rsidRDefault="002D66EB" w:rsidP="001E6A17">
            <w:pPr>
              <w:pStyle w:val="NoSpacing"/>
              <w:rPr>
                <w:szCs w:val="22"/>
                <w:lang w:val="it-IT"/>
              </w:rPr>
            </w:pPr>
            <w:r w:rsidRPr="00EC6554">
              <w:rPr>
                <w:szCs w:val="22"/>
                <w:lang w:val="it-IT"/>
              </w:rPr>
              <w:t>UAB “BERLIN-CHEMIE MENARINI BALTIC”</w:t>
            </w:r>
          </w:p>
          <w:p w:rsidR="002D66EB" w:rsidRPr="00CD4413" w:rsidRDefault="002D66EB" w:rsidP="001E6A17">
            <w:pPr>
              <w:pStyle w:val="NoSpacing"/>
              <w:rPr>
                <w:noProof/>
                <w:szCs w:val="22"/>
                <w:lang w:val="es-ES"/>
              </w:rPr>
            </w:pPr>
            <w:r w:rsidRPr="000E17ED">
              <w:rPr>
                <w:szCs w:val="22"/>
                <w:lang w:val="fr-FR"/>
              </w:rPr>
              <w:t>Tel: +370 52 691 947</w:t>
            </w:r>
          </w:p>
        </w:tc>
      </w:tr>
      <w:tr w:rsidR="002D66EB" w:rsidRPr="005C3699" w:rsidTr="006726C5">
        <w:trPr>
          <w:gridBefore w:val="1"/>
          <w:wBefore w:w="34" w:type="dxa"/>
          <w:cantSplit/>
        </w:trPr>
        <w:tc>
          <w:tcPr>
            <w:tcW w:w="4644" w:type="dxa"/>
          </w:tcPr>
          <w:p w:rsidR="002D66EB" w:rsidRPr="00270F9E" w:rsidRDefault="002D66EB" w:rsidP="001E6A17">
            <w:pPr>
              <w:pStyle w:val="NoSpacing"/>
              <w:rPr>
                <w:b/>
                <w:bCs/>
                <w:szCs w:val="22"/>
                <w:lang w:val="bg-BG"/>
              </w:rPr>
            </w:pPr>
            <w:r w:rsidRPr="00270F9E">
              <w:rPr>
                <w:b/>
                <w:bCs/>
                <w:szCs w:val="22"/>
                <w:lang w:val="bg-BG"/>
              </w:rPr>
              <w:t>България</w:t>
            </w:r>
          </w:p>
          <w:p w:rsidR="002D66EB" w:rsidRPr="00270F9E" w:rsidRDefault="002D66EB" w:rsidP="001E6A17">
            <w:pPr>
              <w:pStyle w:val="NoSpacing"/>
              <w:rPr>
                <w:rFonts w:eastAsia="TimesNewRoman"/>
                <w:szCs w:val="22"/>
                <w:lang w:val="es-ES" w:eastAsia="en-GB"/>
              </w:rPr>
            </w:pPr>
            <w:r w:rsidRPr="00270F9E">
              <w:rPr>
                <w:rFonts w:eastAsia="TimesNewRoman"/>
                <w:szCs w:val="22"/>
                <w:lang w:val="es-ES" w:eastAsia="en-GB"/>
              </w:rPr>
              <w:t>“</w:t>
            </w:r>
            <w:r w:rsidRPr="00270F9E">
              <w:rPr>
                <w:rFonts w:eastAsia="TimesNewRoman"/>
                <w:szCs w:val="22"/>
                <w:lang w:val="bg-BG" w:eastAsia="en-GB"/>
              </w:rPr>
              <w:t>Берлин</w:t>
            </w:r>
            <w:r w:rsidRPr="00270F9E">
              <w:rPr>
                <w:rFonts w:eastAsia="TimesNewRoman"/>
                <w:szCs w:val="22"/>
                <w:lang w:val="es-ES" w:eastAsia="en-GB"/>
              </w:rPr>
              <w:t>-</w:t>
            </w:r>
            <w:r w:rsidRPr="00270F9E">
              <w:rPr>
                <w:rFonts w:eastAsia="TimesNewRoman"/>
                <w:szCs w:val="22"/>
                <w:lang w:val="bg-BG" w:eastAsia="en-GB"/>
              </w:rPr>
              <w:t>Хеми</w:t>
            </w:r>
            <w:r w:rsidRPr="00270F9E">
              <w:rPr>
                <w:rFonts w:eastAsia="TimesNewRoman"/>
                <w:szCs w:val="22"/>
                <w:lang w:val="es-ES" w:eastAsia="en-GB"/>
              </w:rPr>
              <w:t>/</w:t>
            </w:r>
            <w:r w:rsidRPr="00270F9E">
              <w:rPr>
                <w:rFonts w:eastAsia="TimesNewRoman"/>
                <w:szCs w:val="22"/>
                <w:lang w:val="bg-BG" w:eastAsia="en-GB"/>
              </w:rPr>
              <w:t>А</w:t>
            </w:r>
            <w:r w:rsidRPr="00270F9E">
              <w:rPr>
                <w:rFonts w:eastAsia="TimesNewRoman"/>
                <w:szCs w:val="22"/>
                <w:lang w:val="es-ES" w:eastAsia="en-GB"/>
              </w:rPr>
              <w:t xml:space="preserve">. </w:t>
            </w:r>
            <w:r w:rsidRPr="00270F9E">
              <w:rPr>
                <w:rFonts w:eastAsia="TimesNewRoman"/>
                <w:szCs w:val="22"/>
                <w:lang w:val="bg-BG" w:eastAsia="en-GB"/>
              </w:rPr>
              <w:t>Менарини</w:t>
            </w:r>
            <w:r w:rsidRPr="00270F9E">
              <w:rPr>
                <w:rFonts w:eastAsia="TimesNewRoman"/>
                <w:szCs w:val="22"/>
                <w:lang w:val="es-ES" w:eastAsia="en-GB"/>
              </w:rPr>
              <w:t xml:space="preserve"> </w:t>
            </w:r>
            <w:r w:rsidRPr="00270F9E">
              <w:rPr>
                <w:rFonts w:eastAsia="TimesNewRoman"/>
                <w:szCs w:val="22"/>
                <w:lang w:val="bg-BG" w:eastAsia="en-GB"/>
              </w:rPr>
              <w:t>България</w:t>
            </w:r>
            <w:r w:rsidRPr="00270F9E">
              <w:rPr>
                <w:rFonts w:eastAsia="TimesNewRoman"/>
                <w:szCs w:val="22"/>
                <w:lang w:val="es-ES" w:eastAsia="en-GB"/>
              </w:rPr>
              <w:t xml:space="preserve">” </w:t>
            </w:r>
          </w:p>
          <w:p w:rsidR="002D66EB" w:rsidRPr="00270F9E" w:rsidRDefault="002D66EB" w:rsidP="001E6A17">
            <w:pPr>
              <w:pStyle w:val="NoSpacing"/>
              <w:rPr>
                <w:szCs w:val="22"/>
                <w:lang w:val="es-ES"/>
              </w:rPr>
            </w:pPr>
            <w:r w:rsidRPr="00270F9E">
              <w:rPr>
                <w:rFonts w:eastAsia="TimesNewRoman"/>
                <w:szCs w:val="22"/>
                <w:lang w:val="es-ES" w:eastAsia="en-GB"/>
              </w:rPr>
              <w:t>E</w:t>
            </w:r>
            <w:r w:rsidRPr="00270F9E">
              <w:rPr>
                <w:rFonts w:eastAsia="TimesNewRoman"/>
                <w:szCs w:val="22"/>
                <w:lang w:eastAsia="en-GB"/>
              </w:rPr>
              <w:t>ООД</w:t>
            </w:r>
            <w:r w:rsidRPr="00270F9E">
              <w:rPr>
                <w:szCs w:val="22"/>
                <w:lang w:val="es-ES" w:eastAsia="en-US"/>
              </w:rPr>
              <w:t xml:space="preserve"> </w:t>
            </w:r>
          </w:p>
          <w:p w:rsidR="002D66EB" w:rsidRPr="00270F9E" w:rsidRDefault="002D66EB" w:rsidP="001E6A17">
            <w:pPr>
              <w:pStyle w:val="NoSpacing"/>
              <w:rPr>
                <w:szCs w:val="22"/>
                <w:lang w:val="fr-FR"/>
              </w:rPr>
            </w:pPr>
            <w:r w:rsidRPr="00270F9E">
              <w:rPr>
                <w:szCs w:val="22"/>
                <w:lang w:val="fr-FR"/>
              </w:rPr>
              <w:t xml:space="preserve">тел.: +359 2 </w:t>
            </w:r>
            <w:r>
              <w:rPr>
                <w:szCs w:val="22"/>
                <w:lang w:val="fr-FR"/>
              </w:rPr>
              <w:t>454 0950</w:t>
            </w:r>
          </w:p>
          <w:p w:rsidR="002D66EB" w:rsidRPr="00270F9E" w:rsidRDefault="002D66EB" w:rsidP="001E6A17">
            <w:pPr>
              <w:pStyle w:val="NoSpacing"/>
              <w:rPr>
                <w:noProof/>
                <w:szCs w:val="22"/>
                <w:lang w:val="bg-BG"/>
              </w:rPr>
            </w:pPr>
          </w:p>
        </w:tc>
        <w:tc>
          <w:tcPr>
            <w:tcW w:w="4678" w:type="dxa"/>
          </w:tcPr>
          <w:p w:rsidR="002D66EB" w:rsidRDefault="002D66EB" w:rsidP="001E6A17">
            <w:pPr>
              <w:pStyle w:val="NoSpacing"/>
              <w:rPr>
                <w:b/>
                <w:noProof/>
                <w:szCs w:val="22"/>
                <w:lang w:val="de-DE"/>
              </w:rPr>
            </w:pPr>
            <w:r w:rsidRPr="009B5C91">
              <w:rPr>
                <w:b/>
                <w:noProof/>
                <w:szCs w:val="22"/>
                <w:lang w:val="de-DE"/>
              </w:rPr>
              <w:t>Luxembourg/Luxemburg</w:t>
            </w:r>
          </w:p>
          <w:p w:rsidR="002D66EB" w:rsidRPr="001B1C15" w:rsidRDefault="002D66EB" w:rsidP="001E6A17">
            <w:pPr>
              <w:pStyle w:val="NoSpacing"/>
              <w:rPr>
                <w:noProof/>
                <w:szCs w:val="22"/>
                <w:lang w:val="de-DE"/>
              </w:rPr>
            </w:pPr>
            <w:r w:rsidRPr="001B1C15">
              <w:rPr>
                <w:noProof/>
                <w:szCs w:val="22"/>
                <w:lang w:val="de-DE"/>
              </w:rPr>
              <w:t>AstraZeneca S.A./N.V.</w:t>
            </w:r>
          </w:p>
          <w:p w:rsidR="002D66EB" w:rsidRPr="009B5C91" w:rsidRDefault="002D66EB" w:rsidP="001E6A17">
            <w:pPr>
              <w:pStyle w:val="NoSpacing"/>
              <w:rPr>
                <w:noProof/>
                <w:szCs w:val="22"/>
                <w:lang w:val="de-DE"/>
              </w:rPr>
            </w:pPr>
            <w:r w:rsidRPr="001B1C15">
              <w:rPr>
                <w:noProof/>
                <w:szCs w:val="22"/>
                <w:lang w:val="de-DE"/>
              </w:rPr>
              <w:t>Tel: +32 2 370 48 11</w:t>
            </w:r>
          </w:p>
          <w:p w:rsidR="002D66EB" w:rsidRPr="00DD36BF" w:rsidRDefault="002D66EB" w:rsidP="001E6A17">
            <w:pPr>
              <w:pStyle w:val="NoSpacing"/>
              <w:rPr>
                <w:noProof/>
                <w:szCs w:val="22"/>
                <w:lang w:val="fr-FR"/>
              </w:rPr>
            </w:pPr>
          </w:p>
        </w:tc>
      </w:tr>
      <w:tr w:rsidR="002D66EB" w:rsidRPr="00CD4413" w:rsidTr="006726C5">
        <w:trPr>
          <w:gridBefore w:val="1"/>
          <w:wBefore w:w="34" w:type="dxa"/>
          <w:cantSplit/>
          <w:trHeight w:val="1009"/>
        </w:trPr>
        <w:tc>
          <w:tcPr>
            <w:tcW w:w="4644" w:type="dxa"/>
          </w:tcPr>
          <w:p w:rsidR="002D66EB" w:rsidRPr="0011432D" w:rsidRDefault="002D66EB" w:rsidP="001E6A17">
            <w:pPr>
              <w:pStyle w:val="NoSpacing"/>
              <w:rPr>
                <w:noProof/>
                <w:szCs w:val="22"/>
                <w:lang w:val="sv-SE"/>
              </w:rPr>
            </w:pPr>
            <w:r w:rsidRPr="0011432D">
              <w:rPr>
                <w:b/>
                <w:noProof/>
                <w:szCs w:val="22"/>
                <w:lang w:val="sv-SE"/>
              </w:rPr>
              <w:t>Česká republika</w:t>
            </w:r>
          </w:p>
          <w:p w:rsidR="002D66EB" w:rsidRPr="00C6460A" w:rsidRDefault="002D66EB" w:rsidP="001E6A17">
            <w:pPr>
              <w:pStyle w:val="NoSpacing"/>
              <w:rPr>
                <w:szCs w:val="22"/>
              </w:rPr>
            </w:pPr>
            <w:r w:rsidRPr="00C6460A">
              <w:rPr>
                <w:szCs w:val="22"/>
              </w:rPr>
              <w:t>Berlin-Chemie/A.Menarini Ceska republika s.r.o.</w:t>
            </w:r>
          </w:p>
          <w:p w:rsidR="002D66EB" w:rsidRPr="00F81A1C" w:rsidRDefault="002D66EB" w:rsidP="001E6A17">
            <w:pPr>
              <w:pStyle w:val="NoSpacing"/>
              <w:rPr>
                <w:szCs w:val="22"/>
                <w:lang w:val="es-ES"/>
              </w:rPr>
            </w:pPr>
            <w:r w:rsidRPr="006842A0">
              <w:rPr>
                <w:szCs w:val="22"/>
              </w:rPr>
              <w:t>Tel: +420 267 199 333</w:t>
            </w:r>
          </w:p>
          <w:p w:rsidR="002D66EB" w:rsidRPr="0011432D" w:rsidRDefault="002D66EB" w:rsidP="001E6A17">
            <w:pPr>
              <w:pStyle w:val="NoSpacing"/>
              <w:rPr>
                <w:noProof/>
                <w:szCs w:val="22"/>
                <w:lang w:val="nb-NO"/>
              </w:rPr>
            </w:pPr>
          </w:p>
        </w:tc>
        <w:tc>
          <w:tcPr>
            <w:tcW w:w="4678" w:type="dxa"/>
          </w:tcPr>
          <w:p w:rsidR="002D66EB" w:rsidRPr="00DD36BF" w:rsidRDefault="002D66EB" w:rsidP="001E6A17">
            <w:pPr>
              <w:pStyle w:val="NoSpacing"/>
              <w:rPr>
                <w:b/>
                <w:noProof/>
                <w:szCs w:val="22"/>
                <w:lang w:val="fr-FR"/>
              </w:rPr>
            </w:pPr>
            <w:r w:rsidRPr="00DD36BF">
              <w:rPr>
                <w:b/>
                <w:noProof/>
                <w:szCs w:val="22"/>
                <w:lang w:val="fr-FR"/>
              </w:rPr>
              <w:t>Magyarország</w:t>
            </w:r>
          </w:p>
          <w:p w:rsidR="002D66EB" w:rsidRPr="0027330A" w:rsidRDefault="002D66EB" w:rsidP="001E6A17">
            <w:pPr>
              <w:pStyle w:val="NoSpacing"/>
              <w:rPr>
                <w:szCs w:val="22"/>
                <w:lang w:val="sv-SE"/>
              </w:rPr>
            </w:pPr>
            <w:r w:rsidRPr="0027330A">
              <w:rPr>
                <w:szCs w:val="22"/>
                <w:lang w:val="sv-SE"/>
              </w:rPr>
              <w:t>Berlin-Chemie/A. Menarini Kft.</w:t>
            </w:r>
          </w:p>
          <w:p w:rsidR="002D66EB" w:rsidRPr="0011432D" w:rsidRDefault="002D66EB" w:rsidP="001E6A17">
            <w:pPr>
              <w:pStyle w:val="NoSpacing"/>
              <w:rPr>
                <w:noProof/>
                <w:szCs w:val="22"/>
                <w:lang w:val="pt-PT"/>
              </w:rPr>
            </w:pPr>
            <w:r w:rsidRPr="0027330A">
              <w:rPr>
                <w:szCs w:val="22"/>
                <w:lang w:val="sv-SE"/>
              </w:rPr>
              <w:t>Tel.: +36 23501301</w:t>
            </w:r>
          </w:p>
        </w:tc>
      </w:tr>
      <w:tr w:rsidR="002D66EB" w:rsidRPr="00874448" w:rsidTr="006726C5">
        <w:trPr>
          <w:gridBefore w:val="1"/>
          <w:wBefore w:w="34" w:type="dxa"/>
          <w:cantSplit/>
        </w:trPr>
        <w:tc>
          <w:tcPr>
            <w:tcW w:w="4644" w:type="dxa"/>
          </w:tcPr>
          <w:p w:rsidR="002D66EB" w:rsidRPr="0011432D" w:rsidRDefault="002D66EB" w:rsidP="001E6A17">
            <w:pPr>
              <w:pStyle w:val="NoSpacing"/>
              <w:rPr>
                <w:noProof/>
                <w:szCs w:val="22"/>
              </w:rPr>
            </w:pPr>
            <w:r w:rsidRPr="00D365EC">
              <w:rPr>
                <w:b/>
                <w:noProof/>
                <w:szCs w:val="22"/>
              </w:rPr>
              <w:t>Danmark</w:t>
            </w:r>
          </w:p>
          <w:p w:rsidR="002D66EB" w:rsidRPr="007035AB" w:rsidRDefault="002D66EB" w:rsidP="001E6A17">
            <w:pPr>
              <w:pStyle w:val="NoSpacing"/>
              <w:rPr>
                <w:noProof/>
                <w:lang w:val="de-DE"/>
              </w:rPr>
            </w:pPr>
            <w:r w:rsidRPr="007035AB">
              <w:rPr>
                <w:noProof/>
                <w:lang w:val="de-DE"/>
              </w:rPr>
              <w:t>AstraZeneca A/S</w:t>
            </w:r>
          </w:p>
          <w:p w:rsidR="002D66EB" w:rsidRPr="007035AB" w:rsidRDefault="002D66EB" w:rsidP="001E6A17">
            <w:pPr>
              <w:pStyle w:val="NoSpacing"/>
              <w:rPr>
                <w:noProof/>
                <w:lang w:val="de-DE"/>
              </w:rPr>
            </w:pPr>
            <w:r w:rsidRPr="007035AB">
              <w:rPr>
                <w:noProof/>
                <w:lang w:val="de-DE"/>
              </w:rPr>
              <w:t>Tlf: +45 43 66 64 62</w:t>
            </w:r>
          </w:p>
          <w:p w:rsidR="002D66EB" w:rsidRPr="0011432D" w:rsidRDefault="002D66EB" w:rsidP="001E6A17">
            <w:pPr>
              <w:pStyle w:val="NoSpacing"/>
              <w:rPr>
                <w:noProof/>
                <w:szCs w:val="22"/>
              </w:rPr>
            </w:pPr>
          </w:p>
        </w:tc>
        <w:tc>
          <w:tcPr>
            <w:tcW w:w="4678" w:type="dxa"/>
          </w:tcPr>
          <w:p w:rsidR="002D66EB" w:rsidRPr="0011432D" w:rsidRDefault="002D66EB" w:rsidP="001E6A17">
            <w:pPr>
              <w:pStyle w:val="NoSpacing"/>
              <w:rPr>
                <w:b/>
                <w:noProof/>
                <w:szCs w:val="22"/>
                <w:lang w:val="pt-PT"/>
              </w:rPr>
            </w:pPr>
            <w:r w:rsidRPr="0011432D">
              <w:rPr>
                <w:b/>
                <w:noProof/>
                <w:szCs w:val="22"/>
                <w:lang w:val="pt-PT"/>
              </w:rPr>
              <w:t>Malta</w:t>
            </w:r>
          </w:p>
          <w:p w:rsidR="002D66EB" w:rsidRPr="007035AB" w:rsidRDefault="002D66EB" w:rsidP="001E6A17">
            <w:pPr>
              <w:pStyle w:val="NoSpacing"/>
              <w:rPr>
                <w:noProof/>
                <w:lang w:val="pt-PT"/>
              </w:rPr>
            </w:pPr>
            <w:r w:rsidRPr="007035AB">
              <w:rPr>
                <w:noProof/>
                <w:lang w:val="pt-PT"/>
              </w:rPr>
              <w:t>Associated Drug Co. Ltd</w:t>
            </w:r>
          </w:p>
          <w:p w:rsidR="002D66EB" w:rsidRPr="007035AB" w:rsidRDefault="002D66EB" w:rsidP="001E6A17">
            <w:pPr>
              <w:pStyle w:val="NoSpacing"/>
              <w:rPr>
                <w:noProof/>
                <w:lang w:val="de-DE"/>
              </w:rPr>
            </w:pPr>
            <w:r w:rsidRPr="007035AB">
              <w:rPr>
                <w:noProof/>
                <w:lang w:val="de-DE"/>
              </w:rPr>
              <w:t>Tel: +356 2277 8000</w:t>
            </w:r>
          </w:p>
          <w:p w:rsidR="002D66EB" w:rsidRPr="009B5C91" w:rsidRDefault="002D66EB" w:rsidP="001E6A17">
            <w:pPr>
              <w:pStyle w:val="NoSpacing"/>
              <w:rPr>
                <w:noProof/>
                <w:szCs w:val="22"/>
                <w:lang w:val="it-IT"/>
              </w:rPr>
            </w:pPr>
          </w:p>
        </w:tc>
      </w:tr>
      <w:tr w:rsidR="002D66EB" w:rsidRPr="00C6460A" w:rsidTr="006726C5">
        <w:trPr>
          <w:gridBefore w:val="1"/>
          <w:wBefore w:w="34" w:type="dxa"/>
          <w:cantSplit/>
        </w:trPr>
        <w:tc>
          <w:tcPr>
            <w:tcW w:w="4644" w:type="dxa"/>
          </w:tcPr>
          <w:p w:rsidR="002D66EB" w:rsidRPr="009B5C91" w:rsidRDefault="002D66EB" w:rsidP="001E6A17">
            <w:pPr>
              <w:pStyle w:val="NoSpacing"/>
              <w:rPr>
                <w:noProof/>
                <w:szCs w:val="22"/>
                <w:lang w:val="de-DE"/>
              </w:rPr>
            </w:pPr>
            <w:r w:rsidRPr="009B5C91">
              <w:rPr>
                <w:b/>
                <w:noProof/>
                <w:szCs w:val="22"/>
                <w:lang w:val="de-DE"/>
              </w:rPr>
              <w:t>Deutschland</w:t>
            </w:r>
          </w:p>
          <w:p w:rsidR="002D66EB" w:rsidRPr="006842A0" w:rsidRDefault="002D66EB" w:rsidP="001E6A17">
            <w:pPr>
              <w:pStyle w:val="NoSpacing"/>
              <w:rPr>
                <w:szCs w:val="22"/>
                <w:lang w:val="de-DE"/>
              </w:rPr>
            </w:pPr>
            <w:r w:rsidRPr="006842A0">
              <w:rPr>
                <w:szCs w:val="22"/>
                <w:lang w:val="de-DE"/>
              </w:rPr>
              <w:t>Berlin-Chemie AG</w:t>
            </w:r>
          </w:p>
          <w:p w:rsidR="002D66EB" w:rsidRPr="009B5C91" w:rsidRDefault="002D66EB" w:rsidP="001E6A17">
            <w:pPr>
              <w:pStyle w:val="NoSpacing"/>
              <w:rPr>
                <w:szCs w:val="22"/>
                <w:lang w:val="de-DE"/>
              </w:rPr>
            </w:pPr>
            <w:r w:rsidRPr="006842A0">
              <w:rPr>
                <w:szCs w:val="22"/>
                <w:lang w:val="de-DE"/>
              </w:rPr>
              <w:t>Tel: +49 (0) 30 67070</w:t>
            </w:r>
          </w:p>
          <w:p w:rsidR="002D66EB" w:rsidRPr="009B5C91" w:rsidRDefault="002D66EB" w:rsidP="001E6A17">
            <w:pPr>
              <w:pStyle w:val="NoSpacing"/>
              <w:rPr>
                <w:noProof/>
                <w:szCs w:val="22"/>
                <w:lang w:val="de-DE"/>
              </w:rPr>
            </w:pPr>
          </w:p>
        </w:tc>
        <w:tc>
          <w:tcPr>
            <w:tcW w:w="4678" w:type="dxa"/>
          </w:tcPr>
          <w:p w:rsidR="002D66EB" w:rsidRPr="0011432D" w:rsidRDefault="002D66EB" w:rsidP="001E6A17">
            <w:pPr>
              <w:pStyle w:val="NoSpacing"/>
              <w:rPr>
                <w:noProof/>
                <w:szCs w:val="22"/>
                <w:lang w:val="pt-PT"/>
              </w:rPr>
            </w:pPr>
            <w:r w:rsidRPr="00CF1721">
              <w:rPr>
                <w:b/>
                <w:noProof/>
                <w:szCs w:val="22"/>
                <w:lang w:val="pt-PT"/>
              </w:rPr>
              <w:t>Nederland</w:t>
            </w:r>
          </w:p>
          <w:p w:rsidR="002D66EB" w:rsidRPr="007035AB" w:rsidRDefault="002D66EB" w:rsidP="001E6A17">
            <w:pPr>
              <w:pStyle w:val="NoSpacing"/>
              <w:rPr>
                <w:iCs/>
                <w:noProof/>
                <w:lang w:val="de-DE"/>
              </w:rPr>
            </w:pPr>
            <w:r w:rsidRPr="007035AB">
              <w:rPr>
                <w:iCs/>
                <w:noProof/>
                <w:lang w:val="de-DE"/>
              </w:rPr>
              <w:t>AstraZeneca BV</w:t>
            </w:r>
          </w:p>
          <w:p w:rsidR="002D66EB" w:rsidRPr="007035AB" w:rsidRDefault="002D66EB" w:rsidP="001E6A17">
            <w:pPr>
              <w:pStyle w:val="NoSpacing"/>
              <w:rPr>
                <w:noProof/>
                <w:lang w:val="de-DE"/>
              </w:rPr>
            </w:pPr>
            <w:r w:rsidRPr="007035AB">
              <w:rPr>
                <w:noProof/>
                <w:lang w:val="de-DE"/>
              </w:rPr>
              <w:t>Tel: +31 79 363 2222</w:t>
            </w:r>
          </w:p>
          <w:p w:rsidR="002D66EB" w:rsidRPr="00C66840" w:rsidRDefault="002D66EB" w:rsidP="001E6A17">
            <w:pPr>
              <w:pStyle w:val="NoSpacing"/>
              <w:rPr>
                <w:noProof/>
                <w:szCs w:val="22"/>
                <w:lang w:val="da-DK"/>
              </w:rPr>
            </w:pPr>
          </w:p>
        </w:tc>
      </w:tr>
      <w:tr w:rsidR="002D66EB" w:rsidRPr="00BF2FC4" w:rsidTr="006726C5">
        <w:trPr>
          <w:gridBefore w:val="1"/>
          <w:wBefore w:w="34" w:type="dxa"/>
          <w:cantSplit/>
        </w:trPr>
        <w:tc>
          <w:tcPr>
            <w:tcW w:w="4644" w:type="dxa"/>
          </w:tcPr>
          <w:p w:rsidR="002D66EB" w:rsidRDefault="002D66EB" w:rsidP="001E6A17">
            <w:pPr>
              <w:pStyle w:val="NoSpacing"/>
              <w:rPr>
                <w:noProof/>
                <w:szCs w:val="22"/>
                <w:lang w:val="es-ES"/>
              </w:rPr>
            </w:pPr>
            <w:r w:rsidRPr="00723170">
              <w:rPr>
                <w:noProof/>
                <w:szCs w:val="22"/>
                <w:lang w:val="es-ES"/>
              </w:rPr>
              <w:t xml:space="preserve">AstraZeneca GmbH </w:t>
            </w:r>
            <w:r w:rsidRPr="00723170">
              <w:rPr>
                <w:noProof/>
                <w:szCs w:val="22"/>
                <w:lang w:val="es-ES"/>
              </w:rPr>
              <w:br/>
              <w:t>Tel: +49 41 03 7080</w:t>
            </w:r>
          </w:p>
          <w:p w:rsidR="002D66EB" w:rsidRPr="00C66840" w:rsidRDefault="002D66EB" w:rsidP="001E6A17">
            <w:pPr>
              <w:pStyle w:val="NoSpacing"/>
              <w:rPr>
                <w:noProof/>
                <w:szCs w:val="22"/>
              </w:rPr>
            </w:pPr>
          </w:p>
        </w:tc>
        <w:tc>
          <w:tcPr>
            <w:tcW w:w="4678" w:type="dxa"/>
          </w:tcPr>
          <w:p w:rsidR="002D66EB" w:rsidRPr="0011432D" w:rsidRDefault="002D66EB" w:rsidP="001E6A17">
            <w:pPr>
              <w:pStyle w:val="NoSpacing"/>
              <w:rPr>
                <w:noProof/>
                <w:szCs w:val="22"/>
                <w:lang w:val="nb-NO"/>
              </w:rPr>
            </w:pPr>
          </w:p>
        </w:tc>
      </w:tr>
      <w:tr w:rsidR="002D66EB" w:rsidRPr="0011432D" w:rsidTr="006726C5">
        <w:trPr>
          <w:gridBefore w:val="1"/>
          <w:wBefore w:w="34" w:type="dxa"/>
          <w:cantSplit/>
        </w:trPr>
        <w:tc>
          <w:tcPr>
            <w:tcW w:w="4644" w:type="dxa"/>
          </w:tcPr>
          <w:p w:rsidR="002D66EB" w:rsidRPr="0011432D" w:rsidRDefault="002D66EB" w:rsidP="001E6A17">
            <w:pPr>
              <w:pStyle w:val="NoSpacing"/>
              <w:rPr>
                <w:b/>
                <w:bCs/>
                <w:noProof/>
                <w:szCs w:val="22"/>
                <w:lang w:val="fi-FI"/>
              </w:rPr>
            </w:pPr>
            <w:r w:rsidRPr="0011432D">
              <w:rPr>
                <w:b/>
                <w:bCs/>
                <w:noProof/>
                <w:szCs w:val="22"/>
                <w:lang w:val="fi-FI"/>
              </w:rPr>
              <w:t>Eesti</w:t>
            </w:r>
          </w:p>
          <w:p w:rsidR="002D66EB" w:rsidRPr="0027330A" w:rsidRDefault="002D66EB" w:rsidP="001E6A17">
            <w:pPr>
              <w:pStyle w:val="NoSpacing"/>
              <w:rPr>
                <w:szCs w:val="22"/>
                <w:lang w:val="it-IT"/>
              </w:rPr>
            </w:pPr>
            <w:r w:rsidRPr="0027330A">
              <w:rPr>
                <w:szCs w:val="22"/>
                <w:lang w:val="it-IT"/>
              </w:rPr>
              <w:t>OÜ Berlin-Chemie Menarini Eesti</w:t>
            </w:r>
          </w:p>
          <w:p w:rsidR="002D66EB" w:rsidRDefault="002D66EB" w:rsidP="001E6A17">
            <w:pPr>
              <w:pStyle w:val="NoSpacing"/>
              <w:rPr>
                <w:noProof/>
                <w:szCs w:val="22"/>
                <w:lang w:val="fi-FI"/>
              </w:rPr>
            </w:pPr>
            <w:r w:rsidRPr="0027330A">
              <w:rPr>
                <w:szCs w:val="22"/>
                <w:lang w:val="fr-FR"/>
              </w:rPr>
              <w:t>Tel: +372 667 5001</w:t>
            </w:r>
          </w:p>
          <w:p w:rsidR="002D66EB" w:rsidRPr="0011432D" w:rsidRDefault="002D66EB" w:rsidP="001E6A17">
            <w:pPr>
              <w:pStyle w:val="NoSpacing"/>
              <w:rPr>
                <w:noProof/>
                <w:szCs w:val="22"/>
                <w:lang w:val="fi-FI"/>
              </w:rPr>
            </w:pPr>
          </w:p>
        </w:tc>
        <w:tc>
          <w:tcPr>
            <w:tcW w:w="4678" w:type="dxa"/>
          </w:tcPr>
          <w:p w:rsidR="002D66EB" w:rsidRPr="0011432D" w:rsidRDefault="002D66EB" w:rsidP="001E6A17">
            <w:pPr>
              <w:pStyle w:val="NoSpacing"/>
              <w:rPr>
                <w:noProof/>
                <w:szCs w:val="22"/>
                <w:lang w:val="nb-NO"/>
              </w:rPr>
            </w:pPr>
            <w:r w:rsidRPr="00D365EC">
              <w:rPr>
                <w:b/>
                <w:noProof/>
                <w:szCs w:val="22"/>
                <w:lang w:val="nb-NO"/>
              </w:rPr>
              <w:t>Norge</w:t>
            </w:r>
          </w:p>
          <w:p w:rsidR="002D66EB" w:rsidRPr="007035AB" w:rsidRDefault="002D66EB" w:rsidP="001E6A17">
            <w:pPr>
              <w:pStyle w:val="NoSpacing"/>
              <w:rPr>
                <w:noProof/>
                <w:lang w:val="nb-NO"/>
              </w:rPr>
            </w:pPr>
            <w:r w:rsidRPr="007035AB">
              <w:rPr>
                <w:noProof/>
                <w:lang w:val="nb-NO"/>
              </w:rPr>
              <w:t>AstraZeneca AS</w:t>
            </w:r>
          </w:p>
          <w:p w:rsidR="002D66EB" w:rsidRPr="007035AB" w:rsidRDefault="002D66EB" w:rsidP="001E6A17">
            <w:pPr>
              <w:pStyle w:val="NoSpacing"/>
              <w:rPr>
                <w:noProof/>
                <w:lang w:val="nb-NO"/>
              </w:rPr>
            </w:pPr>
            <w:r w:rsidRPr="007035AB">
              <w:rPr>
                <w:noProof/>
                <w:lang w:val="nb-NO"/>
              </w:rPr>
              <w:t>Tlf: +47 21 00 64 00</w:t>
            </w:r>
          </w:p>
          <w:p w:rsidR="002D66EB" w:rsidRPr="00BF2FC4" w:rsidRDefault="002D66EB" w:rsidP="001E6A17">
            <w:pPr>
              <w:pStyle w:val="NoSpacing"/>
              <w:rPr>
                <w:noProof/>
                <w:szCs w:val="22"/>
                <w:lang w:val="es-ES"/>
              </w:rPr>
            </w:pPr>
          </w:p>
        </w:tc>
      </w:tr>
      <w:tr w:rsidR="002D66EB" w:rsidRPr="0011432D" w:rsidTr="006726C5">
        <w:trPr>
          <w:cantSplit/>
        </w:trPr>
        <w:tc>
          <w:tcPr>
            <w:tcW w:w="4678" w:type="dxa"/>
            <w:gridSpan w:val="2"/>
          </w:tcPr>
          <w:p w:rsidR="002D66EB" w:rsidRPr="009B5C91" w:rsidRDefault="002D66EB" w:rsidP="001E6A17">
            <w:pPr>
              <w:pStyle w:val="NoSpacing"/>
              <w:rPr>
                <w:noProof/>
                <w:szCs w:val="22"/>
                <w:lang w:val="es-ES"/>
              </w:rPr>
            </w:pPr>
            <w:r w:rsidRPr="0011432D">
              <w:rPr>
                <w:b/>
                <w:noProof/>
                <w:szCs w:val="22"/>
                <w:lang w:val="el-GR"/>
              </w:rPr>
              <w:lastRenderedPageBreak/>
              <w:t>Ελλάδα</w:t>
            </w:r>
          </w:p>
          <w:p w:rsidR="002D66EB" w:rsidRPr="0027330A" w:rsidRDefault="002D66EB" w:rsidP="001E6A17">
            <w:pPr>
              <w:pStyle w:val="NoSpacing"/>
              <w:rPr>
                <w:szCs w:val="22"/>
                <w:lang w:val="fi-FI"/>
              </w:rPr>
            </w:pPr>
            <w:r w:rsidRPr="0027330A">
              <w:rPr>
                <w:szCs w:val="22"/>
                <w:lang w:val="fi-FI"/>
              </w:rPr>
              <w:t>MENARINI HELLAS AE</w:t>
            </w:r>
          </w:p>
          <w:p w:rsidR="002D66EB" w:rsidRPr="00D14FBB" w:rsidRDefault="002D66EB" w:rsidP="001E6A17">
            <w:pPr>
              <w:pStyle w:val="NoSpacing"/>
              <w:rPr>
                <w:noProof/>
                <w:szCs w:val="22"/>
                <w:lang w:val="es-ES"/>
              </w:rPr>
            </w:pPr>
            <w:r w:rsidRPr="0027330A">
              <w:rPr>
                <w:szCs w:val="22"/>
                <w:lang w:val="fr-FR"/>
              </w:rPr>
              <w:t>Τηλ</w:t>
            </w:r>
            <w:r w:rsidRPr="0027330A">
              <w:rPr>
                <w:szCs w:val="22"/>
                <w:lang w:val="fi-FI"/>
              </w:rPr>
              <w:t>: +30 210 8316111-13</w:t>
            </w:r>
          </w:p>
          <w:p w:rsidR="002D66EB" w:rsidRPr="00631B7A" w:rsidRDefault="002D66EB" w:rsidP="001E6A17">
            <w:pPr>
              <w:pStyle w:val="NoSpacing"/>
              <w:rPr>
                <w:noProof/>
                <w:szCs w:val="22"/>
                <w:lang w:val="es-ES"/>
              </w:rPr>
            </w:pPr>
          </w:p>
        </w:tc>
        <w:tc>
          <w:tcPr>
            <w:tcW w:w="4678" w:type="dxa"/>
          </w:tcPr>
          <w:p w:rsidR="002D66EB" w:rsidRPr="0011432D" w:rsidRDefault="002D66EB" w:rsidP="001E6A17">
            <w:pPr>
              <w:pStyle w:val="NoSpacing"/>
              <w:rPr>
                <w:noProof/>
                <w:szCs w:val="22"/>
                <w:lang w:val="fi-FI"/>
              </w:rPr>
            </w:pPr>
            <w:r w:rsidRPr="0011432D">
              <w:rPr>
                <w:b/>
                <w:noProof/>
                <w:szCs w:val="22"/>
                <w:lang w:val="fi-FI"/>
              </w:rPr>
              <w:t>Österreich</w:t>
            </w:r>
          </w:p>
          <w:p w:rsidR="002D66EB" w:rsidRPr="0027330A" w:rsidRDefault="002D66EB" w:rsidP="001E6A17">
            <w:pPr>
              <w:pStyle w:val="NoSpacing"/>
              <w:rPr>
                <w:szCs w:val="22"/>
                <w:lang w:val="sv-SE"/>
              </w:rPr>
            </w:pPr>
            <w:r w:rsidRPr="0027330A">
              <w:rPr>
                <w:szCs w:val="22"/>
                <w:lang w:val="sv-SE"/>
              </w:rPr>
              <w:t>A. Menarini Pharma GmbH.</w:t>
            </w:r>
          </w:p>
          <w:p w:rsidR="002D66EB" w:rsidRPr="0011432D" w:rsidRDefault="002D66EB" w:rsidP="001E6A17">
            <w:pPr>
              <w:pStyle w:val="NoSpacing"/>
              <w:rPr>
                <w:noProof/>
                <w:szCs w:val="22"/>
                <w:lang w:val="pl-PL"/>
              </w:rPr>
            </w:pPr>
            <w:r w:rsidRPr="0027330A">
              <w:rPr>
                <w:szCs w:val="22"/>
                <w:lang w:val="sv-SE"/>
              </w:rPr>
              <w:t>Tel: +43 1 879 95 85-0</w:t>
            </w:r>
          </w:p>
        </w:tc>
      </w:tr>
      <w:tr w:rsidR="002D66EB" w:rsidRPr="0011432D" w:rsidTr="006726C5">
        <w:trPr>
          <w:cantSplit/>
        </w:trPr>
        <w:tc>
          <w:tcPr>
            <w:tcW w:w="4678" w:type="dxa"/>
            <w:gridSpan w:val="2"/>
          </w:tcPr>
          <w:p w:rsidR="002D66EB" w:rsidRPr="0011432D" w:rsidRDefault="002D66EB" w:rsidP="001E6A17">
            <w:pPr>
              <w:pStyle w:val="NoSpacing"/>
              <w:rPr>
                <w:b/>
                <w:noProof/>
                <w:szCs w:val="22"/>
                <w:lang w:val="es-ES"/>
              </w:rPr>
            </w:pPr>
            <w:r w:rsidRPr="0011432D">
              <w:rPr>
                <w:b/>
                <w:noProof/>
                <w:szCs w:val="22"/>
                <w:lang w:val="es-ES"/>
              </w:rPr>
              <w:t>España</w:t>
            </w:r>
          </w:p>
          <w:p w:rsidR="002D66EB" w:rsidRPr="0027330A" w:rsidRDefault="002D66EB" w:rsidP="001E6A17">
            <w:pPr>
              <w:pStyle w:val="NoSpacing"/>
              <w:rPr>
                <w:szCs w:val="22"/>
                <w:lang w:val="es-ES"/>
              </w:rPr>
            </w:pPr>
            <w:r w:rsidRPr="0027330A">
              <w:rPr>
                <w:szCs w:val="22"/>
                <w:lang w:val="es-ES"/>
              </w:rPr>
              <w:t>Laboratorios Menarini S.A.</w:t>
            </w:r>
          </w:p>
          <w:p w:rsidR="002D66EB" w:rsidRPr="00C42F94" w:rsidRDefault="002D66EB" w:rsidP="001E6A17">
            <w:pPr>
              <w:pStyle w:val="NoSpacing"/>
              <w:rPr>
                <w:szCs w:val="22"/>
                <w:lang w:val="es-ES"/>
              </w:rPr>
            </w:pPr>
            <w:r w:rsidRPr="0027330A">
              <w:rPr>
                <w:szCs w:val="22"/>
                <w:lang w:val="fr-FR"/>
              </w:rPr>
              <w:t>Tel: +34-93 462 88 00</w:t>
            </w:r>
          </w:p>
          <w:p w:rsidR="002D66EB" w:rsidRPr="00C42F94" w:rsidRDefault="002D66EB" w:rsidP="001E6A17">
            <w:pPr>
              <w:pStyle w:val="NoSpacing"/>
              <w:rPr>
                <w:noProof/>
                <w:szCs w:val="22"/>
                <w:lang w:val="es-ES"/>
              </w:rPr>
            </w:pPr>
          </w:p>
        </w:tc>
        <w:tc>
          <w:tcPr>
            <w:tcW w:w="4678" w:type="dxa"/>
          </w:tcPr>
          <w:p w:rsidR="002D66EB" w:rsidRPr="0011432D" w:rsidRDefault="002D66EB" w:rsidP="001E6A17">
            <w:pPr>
              <w:pStyle w:val="NoSpacing"/>
              <w:rPr>
                <w:b/>
                <w:bCs/>
                <w:i/>
                <w:iCs/>
                <w:noProof/>
                <w:szCs w:val="22"/>
                <w:lang w:val="pl-PL"/>
              </w:rPr>
            </w:pPr>
            <w:r w:rsidRPr="00635CC9">
              <w:rPr>
                <w:b/>
                <w:noProof/>
                <w:szCs w:val="22"/>
                <w:lang w:val="pl-PL"/>
              </w:rPr>
              <w:t>Polska</w:t>
            </w:r>
          </w:p>
          <w:p w:rsidR="002D66EB" w:rsidRPr="0027330A" w:rsidRDefault="002D66EB" w:rsidP="001E6A17">
            <w:pPr>
              <w:pStyle w:val="NoSpacing"/>
              <w:rPr>
                <w:szCs w:val="22"/>
                <w:lang w:val="sv-SE"/>
              </w:rPr>
            </w:pPr>
            <w:r w:rsidRPr="0027330A">
              <w:rPr>
                <w:szCs w:val="22"/>
                <w:lang w:val="sv-SE"/>
              </w:rPr>
              <w:t>Berlin-Chemie/Menarini Polska Sp. z o.o.</w:t>
            </w:r>
          </w:p>
          <w:p w:rsidR="002D66EB" w:rsidRPr="00227FC9" w:rsidRDefault="002D66EB" w:rsidP="001E6A17">
            <w:pPr>
              <w:pStyle w:val="NoSpacing"/>
              <w:rPr>
                <w:szCs w:val="22"/>
                <w:lang w:val="es-ES"/>
              </w:rPr>
            </w:pPr>
            <w:r w:rsidRPr="0027330A">
              <w:rPr>
                <w:szCs w:val="22"/>
                <w:lang w:val="sv-SE"/>
              </w:rPr>
              <w:t>Tel.: +48 22 566 21 00</w:t>
            </w:r>
          </w:p>
          <w:p w:rsidR="002D66EB" w:rsidRPr="0011432D" w:rsidRDefault="002D66EB" w:rsidP="001E6A17">
            <w:pPr>
              <w:pStyle w:val="NoSpacing"/>
              <w:rPr>
                <w:noProof/>
                <w:szCs w:val="22"/>
                <w:lang w:val="pt-PT"/>
              </w:rPr>
            </w:pPr>
          </w:p>
        </w:tc>
      </w:tr>
      <w:tr w:rsidR="002D66EB" w:rsidRPr="0011432D" w:rsidTr="006726C5">
        <w:trPr>
          <w:cantSplit/>
        </w:trPr>
        <w:tc>
          <w:tcPr>
            <w:tcW w:w="4678" w:type="dxa"/>
            <w:gridSpan w:val="2"/>
          </w:tcPr>
          <w:p w:rsidR="002D66EB" w:rsidRPr="00F81A1C" w:rsidRDefault="002D66EB" w:rsidP="001E6A17">
            <w:pPr>
              <w:pStyle w:val="NoSpacing"/>
              <w:rPr>
                <w:b/>
                <w:noProof/>
                <w:szCs w:val="22"/>
              </w:rPr>
            </w:pPr>
            <w:r w:rsidRPr="00F81A1C">
              <w:rPr>
                <w:b/>
                <w:noProof/>
                <w:szCs w:val="22"/>
              </w:rPr>
              <w:t>France</w:t>
            </w:r>
          </w:p>
          <w:p w:rsidR="002D66EB" w:rsidRPr="0027330A" w:rsidRDefault="002D66EB" w:rsidP="001E6A17">
            <w:pPr>
              <w:pStyle w:val="NoSpacing"/>
              <w:rPr>
                <w:szCs w:val="22"/>
                <w:lang w:val="fr-FR"/>
              </w:rPr>
            </w:pPr>
            <w:r w:rsidRPr="0027330A">
              <w:rPr>
                <w:szCs w:val="22"/>
                <w:lang w:val="fr-FR"/>
              </w:rPr>
              <w:t>MENARINI France</w:t>
            </w:r>
          </w:p>
          <w:p w:rsidR="002D66EB" w:rsidRPr="00D90D67" w:rsidRDefault="002D66EB" w:rsidP="001E6A17">
            <w:pPr>
              <w:pStyle w:val="NoSpacing"/>
              <w:rPr>
                <w:szCs w:val="22"/>
              </w:rPr>
            </w:pPr>
            <w:r w:rsidRPr="0027330A">
              <w:rPr>
                <w:szCs w:val="22"/>
                <w:lang w:val="fr-FR"/>
              </w:rPr>
              <w:t>Tél: +33 (0)1 45 60 77 20</w:t>
            </w:r>
          </w:p>
          <w:p w:rsidR="002D66EB" w:rsidRPr="00C42F94" w:rsidRDefault="002D66EB" w:rsidP="001E6A17">
            <w:pPr>
              <w:pStyle w:val="NoSpacing"/>
              <w:rPr>
                <w:noProof/>
                <w:szCs w:val="22"/>
              </w:rPr>
            </w:pPr>
          </w:p>
        </w:tc>
        <w:tc>
          <w:tcPr>
            <w:tcW w:w="4678" w:type="dxa"/>
          </w:tcPr>
          <w:p w:rsidR="002D66EB" w:rsidRPr="0011432D" w:rsidRDefault="002D66EB" w:rsidP="001E6A17">
            <w:pPr>
              <w:pStyle w:val="NoSpacing"/>
              <w:rPr>
                <w:noProof/>
                <w:szCs w:val="22"/>
                <w:lang w:val="pt-PT"/>
              </w:rPr>
            </w:pPr>
            <w:r w:rsidRPr="0011432D">
              <w:rPr>
                <w:b/>
                <w:noProof/>
                <w:szCs w:val="22"/>
                <w:lang w:val="pt-PT"/>
              </w:rPr>
              <w:t>Portugal</w:t>
            </w:r>
          </w:p>
          <w:p w:rsidR="002D66EB" w:rsidRPr="0027330A" w:rsidRDefault="002D66EB" w:rsidP="001E6A17">
            <w:pPr>
              <w:pStyle w:val="NoSpacing"/>
              <w:rPr>
                <w:szCs w:val="22"/>
                <w:lang w:val="sv-SE"/>
              </w:rPr>
            </w:pPr>
            <w:r w:rsidRPr="0027330A">
              <w:rPr>
                <w:szCs w:val="22"/>
                <w:lang w:val="sv-SE"/>
              </w:rPr>
              <w:t>A. Menarini Portugal – Farmacêutica, S.A.</w:t>
            </w:r>
          </w:p>
          <w:p w:rsidR="002D66EB" w:rsidRPr="0011432D" w:rsidRDefault="002D66EB" w:rsidP="001E6A17">
            <w:pPr>
              <w:pStyle w:val="NoSpacing"/>
              <w:rPr>
                <w:noProof/>
                <w:szCs w:val="22"/>
                <w:lang w:val="pl-PL"/>
              </w:rPr>
            </w:pPr>
            <w:r w:rsidRPr="0027330A">
              <w:rPr>
                <w:szCs w:val="22"/>
                <w:lang w:val="sv-SE"/>
              </w:rPr>
              <w:t>Tel: +351 210 935 500</w:t>
            </w:r>
          </w:p>
        </w:tc>
      </w:tr>
      <w:tr w:rsidR="002D66EB" w:rsidRPr="0011432D" w:rsidTr="006726C5">
        <w:trPr>
          <w:cantSplit/>
        </w:trPr>
        <w:tc>
          <w:tcPr>
            <w:tcW w:w="4678" w:type="dxa"/>
            <w:gridSpan w:val="2"/>
          </w:tcPr>
          <w:p w:rsidR="002D66EB" w:rsidRPr="009B5C91" w:rsidRDefault="002D66EB" w:rsidP="001E6A17">
            <w:pPr>
              <w:pStyle w:val="NoSpacing"/>
              <w:rPr>
                <w:noProof/>
                <w:szCs w:val="22"/>
              </w:rPr>
            </w:pPr>
            <w:r w:rsidRPr="009B5C91">
              <w:rPr>
                <w:b/>
                <w:noProof/>
                <w:szCs w:val="22"/>
              </w:rPr>
              <w:t>Hrvatska</w:t>
            </w:r>
          </w:p>
          <w:p w:rsidR="002D66EB" w:rsidRPr="009B5C91" w:rsidRDefault="002D66EB" w:rsidP="001E6A17">
            <w:pPr>
              <w:pStyle w:val="NoSpacing"/>
              <w:rPr>
                <w:noProof/>
                <w:szCs w:val="22"/>
              </w:rPr>
            </w:pPr>
            <w:r w:rsidRPr="009B5C91">
              <w:rPr>
                <w:noProof/>
                <w:szCs w:val="22"/>
              </w:rPr>
              <w:t>Berlin-Chemie Menarini Hrvatska d.o.o.</w:t>
            </w:r>
          </w:p>
          <w:p w:rsidR="002D66EB" w:rsidRDefault="002D66EB" w:rsidP="001E6A17">
            <w:pPr>
              <w:pStyle w:val="NoSpacing"/>
              <w:rPr>
                <w:noProof/>
                <w:szCs w:val="22"/>
                <w:lang w:val="it-IT"/>
              </w:rPr>
            </w:pPr>
            <w:r>
              <w:rPr>
                <w:noProof/>
                <w:szCs w:val="22"/>
                <w:lang w:val="it-IT"/>
              </w:rPr>
              <w:t>Tel: + 385 1 4821 361</w:t>
            </w:r>
          </w:p>
          <w:p w:rsidR="002D66EB" w:rsidRPr="00F81A1C" w:rsidRDefault="002D66EB" w:rsidP="001E6A17">
            <w:pPr>
              <w:pStyle w:val="NoSpacing"/>
              <w:rPr>
                <w:b/>
                <w:noProof/>
                <w:szCs w:val="22"/>
              </w:rPr>
            </w:pPr>
          </w:p>
        </w:tc>
        <w:tc>
          <w:tcPr>
            <w:tcW w:w="4678" w:type="dxa"/>
          </w:tcPr>
          <w:p w:rsidR="002D66EB" w:rsidRPr="00DD36BF" w:rsidRDefault="002D66EB" w:rsidP="001E6A17">
            <w:pPr>
              <w:pStyle w:val="NoSpacing"/>
              <w:rPr>
                <w:b/>
                <w:noProof/>
                <w:szCs w:val="22"/>
                <w:lang w:val="fr-FR"/>
              </w:rPr>
            </w:pPr>
            <w:r w:rsidRPr="00DD36BF">
              <w:rPr>
                <w:b/>
                <w:noProof/>
                <w:szCs w:val="22"/>
                <w:lang w:val="fr-FR"/>
              </w:rPr>
              <w:t>România</w:t>
            </w:r>
          </w:p>
          <w:p w:rsidR="002D66EB" w:rsidRPr="0027330A" w:rsidRDefault="002D66EB" w:rsidP="001E6A17">
            <w:pPr>
              <w:pStyle w:val="NoSpacing"/>
              <w:rPr>
                <w:szCs w:val="22"/>
                <w:lang w:val="sv-SE"/>
              </w:rPr>
            </w:pPr>
            <w:r w:rsidRPr="0027330A">
              <w:rPr>
                <w:szCs w:val="22"/>
                <w:lang w:val="sv-SE"/>
              </w:rPr>
              <w:t xml:space="preserve">Berlin-Chemie </w:t>
            </w:r>
            <w:r>
              <w:rPr>
                <w:szCs w:val="22"/>
                <w:lang w:val="sv-SE"/>
              </w:rPr>
              <w:t>A.</w:t>
            </w:r>
            <w:r w:rsidRPr="0027330A">
              <w:rPr>
                <w:szCs w:val="22"/>
                <w:lang w:val="sv-SE"/>
              </w:rPr>
              <w:t xml:space="preserve">Menarini </w:t>
            </w:r>
            <w:r>
              <w:rPr>
                <w:szCs w:val="22"/>
                <w:lang w:val="sv-SE"/>
              </w:rPr>
              <w:t>S.R.L.</w:t>
            </w:r>
          </w:p>
          <w:p w:rsidR="002D66EB" w:rsidRPr="008E7716" w:rsidRDefault="002D66EB" w:rsidP="001E6A17">
            <w:pPr>
              <w:pStyle w:val="NoSpacing"/>
              <w:rPr>
                <w:b/>
                <w:noProof/>
                <w:szCs w:val="22"/>
                <w:lang w:val="fr-FR"/>
              </w:rPr>
            </w:pPr>
            <w:r w:rsidRPr="0027330A">
              <w:rPr>
                <w:szCs w:val="22"/>
                <w:lang w:val="sv-SE"/>
              </w:rPr>
              <w:t>Tel: +40 21 232 34 32</w:t>
            </w:r>
          </w:p>
        </w:tc>
      </w:tr>
      <w:tr w:rsidR="002D66EB" w:rsidRPr="0011432D" w:rsidTr="006726C5">
        <w:trPr>
          <w:cantSplit/>
        </w:trPr>
        <w:tc>
          <w:tcPr>
            <w:tcW w:w="4678" w:type="dxa"/>
            <w:gridSpan w:val="2"/>
          </w:tcPr>
          <w:p w:rsidR="002D66EB" w:rsidRPr="0011432D" w:rsidRDefault="002D66EB" w:rsidP="001E6A17">
            <w:pPr>
              <w:pStyle w:val="NoSpacing"/>
              <w:rPr>
                <w:noProof/>
                <w:szCs w:val="22"/>
              </w:rPr>
            </w:pPr>
            <w:r w:rsidRPr="008E7716">
              <w:rPr>
                <w:noProof/>
                <w:szCs w:val="22"/>
                <w:lang w:val="fr-FR"/>
              </w:rPr>
              <w:br w:type="page"/>
            </w:r>
            <w:r w:rsidRPr="0011432D">
              <w:rPr>
                <w:b/>
                <w:noProof/>
                <w:szCs w:val="22"/>
              </w:rPr>
              <w:t>Ireland</w:t>
            </w:r>
          </w:p>
          <w:p w:rsidR="002D66EB" w:rsidRPr="007224BD" w:rsidRDefault="002D66EB" w:rsidP="001E6A17">
            <w:pPr>
              <w:pStyle w:val="NoSpacing"/>
              <w:rPr>
                <w:noProof/>
                <w:lang w:val="en-US"/>
              </w:rPr>
            </w:pPr>
            <w:r w:rsidRPr="007035AB">
              <w:rPr>
                <w:noProof/>
              </w:rPr>
              <w:t xml:space="preserve">AstraZeneca Pharmaceuticals (Ireland) </w:t>
            </w:r>
            <w:r>
              <w:rPr>
                <w:noProof/>
                <w:lang w:val="en-US"/>
              </w:rPr>
              <w:t>DAC</w:t>
            </w:r>
          </w:p>
          <w:p w:rsidR="002D66EB" w:rsidRPr="007035AB" w:rsidRDefault="002D66EB" w:rsidP="001E6A17">
            <w:pPr>
              <w:pStyle w:val="NoSpacing"/>
              <w:rPr>
                <w:noProof/>
              </w:rPr>
            </w:pPr>
            <w:r w:rsidRPr="007035AB">
              <w:rPr>
                <w:noProof/>
              </w:rPr>
              <w:t>Tel: +353 1609 7100</w:t>
            </w:r>
          </w:p>
          <w:p w:rsidR="002D66EB" w:rsidRPr="0011432D" w:rsidRDefault="002D66EB" w:rsidP="001E6A17">
            <w:pPr>
              <w:pStyle w:val="NoSpacing"/>
              <w:rPr>
                <w:noProof/>
                <w:szCs w:val="22"/>
              </w:rPr>
            </w:pPr>
          </w:p>
        </w:tc>
        <w:tc>
          <w:tcPr>
            <w:tcW w:w="4678" w:type="dxa"/>
          </w:tcPr>
          <w:p w:rsidR="002D66EB" w:rsidRPr="009B5C91" w:rsidRDefault="002D66EB" w:rsidP="001E6A17">
            <w:pPr>
              <w:pStyle w:val="NoSpacing"/>
              <w:rPr>
                <w:noProof/>
                <w:szCs w:val="22"/>
                <w:lang w:val="de-DE"/>
              </w:rPr>
            </w:pPr>
            <w:r w:rsidRPr="009B5C91">
              <w:rPr>
                <w:b/>
                <w:noProof/>
                <w:szCs w:val="22"/>
                <w:lang w:val="de-DE"/>
              </w:rPr>
              <w:t>Slovenija</w:t>
            </w:r>
          </w:p>
          <w:p w:rsidR="002D66EB" w:rsidRPr="0027330A" w:rsidRDefault="002D66EB" w:rsidP="001E6A17">
            <w:pPr>
              <w:pStyle w:val="NoSpacing"/>
              <w:rPr>
                <w:szCs w:val="22"/>
                <w:lang w:val="sv-SE"/>
              </w:rPr>
            </w:pPr>
            <w:r w:rsidRPr="0027330A">
              <w:rPr>
                <w:szCs w:val="22"/>
                <w:lang w:val="sv-SE"/>
              </w:rPr>
              <w:t xml:space="preserve">Berlin-Chemie </w:t>
            </w:r>
            <w:r w:rsidRPr="00B77E80">
              <w:rPr>
                <w:szCs w:val="22"/>
                <w:lang w:val="en-US"/>
              </w:rPr>
              <w:t>/ A. Menarini Distribution Ljubljana d.o.o.</w:t>
            </w:r>
          </w:p>
          <w:p w:rsidR="002D66EB" w:rsidRPr="0011432D" w:rsidRDefault="002D66EB" w:rsidP="001E6A17">
            <w:pPr>
              <w:pStyle w:val="NoSpacing"/>
              <w:rPr>
                <w:noProof/>
                <w:szCs w:val="22"/>
              </w:rPr>
            </w:pPr>
            <w:r w:rsidRPr="0027330A">
              <w:rPr>
                <w:szCs w:val="22"/>
                <w:lang w:val="sv-SE"/>
              </w:rPr>
              <w:t>Tel: +386 01 300 2160</w:t>
            </w:r>
          </w:p>
        </w:tc>
      </w:tr>
      <w:tr w:rsidR="002D66EB" w:rsidRPr="0011432D" w:rsidTr="006726C5">
        <w:trPr>
          <w:cantSplit/>
        </w:trPr>
        <w:tc>
          <w:tcPr>
            <w:tcW w:w="4678" w:type="dxa"/>
            <w:gridSpan w:val="2"/>
          </w:tcPr>
          <w:p w:rsidR="002D66EB" w:rsidRPr="0011432D" w:rsidRDefault="002D66EB" w:rsidP="001E6A17">
            <w:pPr>
              <w:pStyle w:val="NoSpacing"/>
              <w:rPr>
                <w:b/>
                <w:noProof/>
                <w:szCs w:val="22"/>
                <w:lang w:val="it-IT"/>
              </w:rPr>
            </w:pPr>
            <w:r w:rsidRPr="0011432D">
              <w:rPr>
                <w:b/>
                <w:noProof/>
                <w:szCs w:val="22"/>
                <w:lang w:val="it-IT"/>
              </w:rPr>
              <w:t>Ísland</w:t>
            </w:r>
          </w:p>
          <w:p w:rsidR="002D66EB" w:rsidRPr="00306F86" w:rsidRDefault="002D66EB" w:rsidP="001E6A17">
            <w:pPr>
              <w:pStyle w:val="NoSpacing"/>
              <w:rPr>
                <w:szCs w:val="22"/>
              </w:rPr>
            </w:pPr>
            <w:r w:rsidRPr="00306F86">
              <w:rPr>
                <w:szCs w:val="22"/>
              </w:rPr>
              <w:t>Vistor hf.</w:t>
            </w:r>
          </w:p>
          <w:p w:rsidR="002D66EB" w:rsidRPr="0011432D" w:rsidRDefault="002D66EB" w:rsidP="001E6A17">
            <w:pPr>
              <w:pStyle w:val="NoSpacing"/>
              <w:rPr>
                <w:noProof/>
                <w:szCs w:val="22"/>
                <w:lang w:val="nl-NL"/>
              </w:rPr>
            </w:pPr>
            <w:r w:rsidRPr="00306F86">
              <w:rPr>
                <w:color w:val="000000"/>
                <w:szCs w:val="22"/>
                <w:lang w:eastAsia="es-ES"/>
              </w:rPr>
              <w:t xml:space="preserve">Sími: </w:t>
            </w:r>
            <w:r>
              <w:rPr>
                <w:szCs w:val="22"/>
              </w:rPr>
              <w:t>+</w:t>
            </w:r>
            <w:r w:rsidRPr="00306F86">
              <w:rPr>
                <w:color w:val="000000"/>
                <w:szCs w:val="22"/>
                <w:lang w:eastAsia="es-ES"/>
              </w:rPr>
              <w:t>354 535 70 00</w:t>
            </w:r>
          </w:p>
        </w:tc>
        <w:tc>
          <w:tcPr>
            <w:tcW w:w="4678" w:type="dxa"/>
          </w:tcPr>
          <w:p w:rsidR="002D66EB" w:rsidRPr="009B5C91" w:rsidRDefault="002D66EB" w:rsidP="001E6A17">
            <w:pPr>
              <w:pStyle w:val="NoSpacing"/>
              <w:rPr>
                <w:b/>
                <w:noProof/>
                <w:szCs w:val="22"/>
                <w:lang w:val="de-DE"/>
              </w:rPr>
            </w:pPr>
            <w:r w:rsidRPr="009B5C91">
              <w:rPr>
                <w:b/>
                <w:noProof/>
                <w:szCs w:val="22"/>
                <w:lang w:val="de-DE"/>
              </w:rPr>
              <w:t>Slovenská republika</w:t>
            </w:r>
          </w:p>
          <w:p w:rsidR="002D66EB" w:rsidRPr="00D47AEB" w:rsidRDefault="002D66EB" w:rsidP="001E6A17">
            <w:pPr>
              <w:pStyle w:val="NoSpacing"/>
              <w:rPr>
                <w:szCs w:val="22"/>
                <w:lang w:val="en-US"/>
              </w:rPr>
            </w:pPr>
            <w:r w:rsidRPr="0027330A">
              <w:rPr>
                <w:szCs w:val="22"/>
                <w:lang w:val="sv-SE"/>
              </w:rPr>
              <w:t xml:space="preserve">Berlin-Chemie </w:t>
            </w:r>
            <w:r w:rsidRPr="00D47AEB">
              <w:rPr>
                <w:szCs w:val="22"/>
                <w:lang w:val="en-US"/>
              </w:rPr>
              <w:t xml:space="preserve"> </w:t>
            </w:r>
            <w:r w:rsidRPr="00B77E80">
              <w:rPr>
                <w:szCs w:val="22"/>
                <w:lang w:val="en-US"/>
              </w:rPr>
              <w:t>/ A. Menarini Distribution Slovakia s.r.o.</w:t>
            </w:r>
          </w:p>
          <w:p w:rsidR="002D66EB" w:rsidRPr="00F81A1C" w:rsidRDefault="002D66EB" w:rsidP="001E6A17">
            <w:pPr>
              <w:pStyle w:val="NoSpacing"/>
              <w:rPr>
                <w:szCs w:val="22"/>
                <w:lang w:val="es-ES"/>
              </w:rPr>
            </w:pPr>
            <w:r w:rsidRPr="0027330A">
              <w:rPr>
                <w:szCs w:val="22"/>
                <w:lang w:val="sv-SE"/>
              </w:rPr>
              <w:t>Tel: +421 2 544 30 730</w:t>
            </w:r>
          </w:p>
          <w:p w:rsidR="002D66EB" w:rsidRPr="0011432D" w:rsidRDefault="002D66EB" w:rsidP="001E6A17">
            <w:pPr>
              <w:pStyle w:val="NoSpacing"/>
              <w:rPr>
                <w:noProof/>
                <w:szCs w:val="22"/>
                <w:lang w:val="nl-NL"/>
              </w:rPr>
            </w:pPr>
          </w:p>
        </w:tc>
      </w:tr>
      <w:tr w:rsidR="002D66EB" w:rsidRPr="0011432D" w:rsidTr="006726C5">
        <w:trPr>
          <w:cantSplit/>
        </w:trPr>
        <w:tc>
          <w:tcPr>
            <w:tcW w:w="4678" w:type="dxa"/>
            <w:gridSpan w:val="2"/>
          </w:tcPr>
          <w:p w:rsidR="002D66EB" w:rsidRPr="0011432D" w:rsidRDefault="002D66EB" w:rsidP="00217FC9">
            <w:pPr>
              <w:keepNext/>
              <w:suppressAutoHyphens w:val="0"/>
              <w:spacing w:line="240" w:lineRule="auto"/>
              <w:rPr>
                <w:noProof/>
                <w:szCs w:val="22"/>
                <w:lang w:val="it-IT"/>
              </w:rPr>
            </w:pPr>
            <w:r w:rsidRPr="0011432D">
              <w:rPr>
                <w:b/>
                <w:noProof/>
                <w:szCs w:val="22"/>
                <w:lang w:val="it-IT"/>
              </w:rPr>
              <w:t>Italia</w:t>
            </w:r>
          </w:p>
          <w:p w:rsidR="002D66EB" w:rsidRPr="009B5C91" w:rsidRDefault="002D66EB" w:rsidP="00217FC9">
            <w:pPr>
              <w:keepNext/>
              <w:suppressAutoHyphens w:val="0"/>
              <w:rPr>
                <w:szCs w:val="22"/>
                <w:lang w:val="it-IT"/>
              </w:rPr>
            </w:pPr>
            <w:r>
              <w:rPr>
                <w:szCs w:val="22"/>
                <w:lang w:val="it-IT"/>
              </w:rPr>
              <w:t>Laboratori Guidotti S.p.A.</w:t>
            </w:r>
            <w:r w:rsidRPr="0027330A">
              <w:rPr>
                <w:szCs w:val="22"/>
                <w:lang w:val="it-IT"/>
              </w:rPr>
              <w:br/>
            </w:r>
            <w:r w:rsidRPr="00417CA4">
              <w:rPr>
                <w:szCs w:val="22"/>
                <w:lang w:val="it-IT"/>
              </w:rPr>
              <w:t>Tel: +39- 050 971011</w:t>
            </w:r>
          </w:p>
          <w:p w:rsidR="002D66EB" w:rsidRPr="0011432D" w:rsidRDefault="002D66EB" w:rsidP="00217FC9">
            <w:pPr>
              <w:keepNext/>
              <w:tabs>
                <w:tab w:val="left" w:pos="-720"/>
              </w:tabs>
              <w:suppressAutoHyphens w:val="0"/>
              <w:spacing w:line="240" w:lineRule="auto"/>
              <w:rPr>
                <w:noProof/>
                <w:szCs w:val="22"/>
                <w:lang w:val="it-IT"/>
              </w:rPr>
            </w:pPr>
          </w:p>
        </w:tc>
        <w:tc>
          <w:tcPr>
            <w:tcW w:w="4678" w:type="dxa"/>
          </w:tcPr>
          <w:p w:rsidR="002D66EB" w:rsidRPr="0011432D" w:rsidRDefault="002D66EB" w:rsidP="00217FC9">
            <w:pPr>
              <w:keepNext/>
              <w:tabs>
                <w:tab w:val="left" w:pos="-720"/>
                <w:tab w:val="left" w:pos="4536"/>
              </w:tabs>
              <w:suppressAutoHyphens w:val="0"/>
              <w:spacing w:line="240" w:lineRule="auto"/>
              <w:rPr>
                <w:noProof/>
                <w:szCs w:val="22"/>
                <w:lang w:val="fi-FI"/>
              </w:rPr>
            </w:pPr>
            <w:r w:rsidRPr="00D365EC">
              <w:rPr>
                <w:b/>
                <w:noProof/>
                <w:szCs w:val="22"/>
                <w:lang w:val="fi-FI"/>
              </w:rPr>
              <w:t>Suomi/Finland</w:t>
            </w:r>
          </w:p>
          <w:p w:rsidR="002D66EB" w:rsidRPr="007035AB" w:rsidRDefault="002D66EB" w:rsidP="00217FC9">
            <w:pPr>
              <w:keepNext/>
              <w:suppressAutoHyphens w:val="0"/>
              <w:rPr>
                <w:noProof/>
                <w:lang w:val="fi-FI"/>
              </w:rPr>
            </w:pPr>
            <w:r w:rsidRPr="007035AB">
              <w:rPr>
                <w:noProof/>
                <w:lang w:val="fi-FI"/>
              </w:rPr>
              <w:t>AstraZeneca Oy</w:t>
            </w:r>
          </w:p>
          <w:p w:rsidR="002D66EB" w:rsidRPr="007035AB" w:rsidRDefault="002D66EB" w:rsidP="00217FC9">
            <w:pPr>
              <w:keepNext/>
              <w:suppressAutoHyphens w:val="0"/>
              <w:rPr>
                <w:noProof/>
                <w:lang w:val="fi-FI"/>
              </w:rPr>
            </w:pPr>
            <w:r w:rsidRPr="007035AB">
              <w:rPr>
                <w:noProof/>
                <w:lang w:val="fi-FI"/>
              </w:rPr>
              <w:t>Puh/Tel: +358 10 23 010</w:t>
            </w:r>
          </w:p>
          <w:p w:rsidR="002D66EB" w:rsidRPr="0011432D" w:rsidRDefault="002D66EB" w:rsidP="00217FC9">
            <w:pPr>
              <w:keepNext/>
              <w:suppressAutoHyphens w:val="0"/>
              <w:spacing w:line="240" w:lineRule="auto"/>
              <w:rPr>
                <w:noProof/>
                <w:szCs w:val="22"/>
                <w:lang w:val="fi-FI"/>
              </w:rPr>
            </w:pPr>
          </w:p>
        </w:tc>
      </w:tr>
      <w:tr w:rsidR="002D66EB" w:rsidRPr="0011432D" w:rsidTr="006726C5">
        <w:trPr>
          <w:cantSplit/>
        </w:trPr>
        <w:tc>
          <w:tcPr>
            <w:tcW w:w="4678" w:type="dxa"/>
            <w:gridSpan w:val="2"/>
          </w:tcPr>
          <w:p w:rsidR="002D66EB" w:rsidRPr="007224BD" w:rsidRDefault="002D66EB" w:rsidP="00217FC9">
            <w:pPr>
              <w:keepNext/>
              <w:suppressAutoHyphens w:val="0"/>
              <w:spacing w:line="240" w:lineRule="auto"/>
              <w:rPr>
                <w:b/>
                <w:noProof/>
                <w:szCs w:val="22"/>
                <w:lang w:val="el-GR"/>
              </w:rPr>
            </w:pPr>
            <w:r w:rsidRPr="0011432D">
              <w:rPr>
                <w:b/>
                <w:noProof/>
                <w:szCs w:val="22"/>
                <w:lang w:val="el-GR"/>
              </w:rPr>
              <w:t>Κύπρος</w:t>
            </w:r>
          </w:p>
          <w:p w:rsidR="002D66EB" w:rsidRPr="00C671E8" w:rsidRDefault="002D66EB" w:rsidP="00217FC9">
            <w:pPr>
              <w:keepNext/>
              <w:tabs>
                <w:tab w:val="left" w:pos="-720"/>
              </w:tabs>
              <w:suppressAutoHyphens w:val="0"/>
              <w:spacing w:line="240" w:lineRule="auto"/>
              <w:rPr>
                <w:noProof/>
                <w:szCs w:val="22"/>
                <w:lang w:val="el-GR"/>
              </w:rPr>
            </w:pPr>
            <w:r w:rsidRPr="00C671E8">
              <w:rPr>
                <w:noProof/>
                <w:szCs w:val="22"/>
                <w:lang w:val="el-GR"/>
              </w:rPr>
              <w:t>Αλέκτωρ Φαρµακευτική Λτδ</w:t>
            </w:r>
          </w:p>
          <w:p w:rsidR="002D66EB" w:rsidRDefault="002D66EB" w:rsidP="00217FC9">
            <w:pPr>
              <w:keepNext/>
              <w:tabs>
                <w:tab w:val="left" w:pos="-720"/>
              </w:tabs>
              <w:suppressAutoHyphens w:val="0"/>
              <w:spacing w:line="240" w:lineRule="auto"/>
              <w:rPr>
                <w:noProof/>
                <w:szCs w:val="22"/>
                <w:lang w:val="es-ES"/>
              </w:rPr>
            </w:pPr>
            <w:r w:rsidRPr="00C671E8">
              <w:rPr>
                <w:noProof/>
                <w:szCs w:val="22"/>
                <w:lang w:val="el-GR"/>
              </w:rPr>
              <w:t>Τηλ: +357 22490305</w:t>
            </w:r>
          </w:p>
          <w:p w:rsidR="002D66EB" w:rsidRPr="007224BD" w:rsidRDefault="002D66EB" w:rsidP="00217FC9">
            <w:pPr>
              <w:keepNext/>
              <w:tabs>
                <w:tab w:val="left" w:pos="-720"/>
              </w:tabs>
              <w:suppressAutoHyphens w:val="0"/>
              <w:spacing w:line="240" w:lineRule="auto"/>
              <w:rPr>
                <w:noProof/>
                <w:szCs w:val="22"/>
                <w:lang w:val="el-GR"/>
              </w:rPr>
            </w:pPr>
          </w:p>
        </w:tc>
        <w:tc>
          <w:tcPr>
            <w:tcW w:w="4678" w:type="dxa"/>
          </w:tcPr>
          <w:p w:rsidR="002D66EB" w:rsidRPr="0011432D" w:rsidRDefault="002D66EB" w:rsidP="00217FC9">
            <w:pPr>
              <w:keepNext/>
              <w:tabs>
                <w:tab w:val="left" w:pos="-720"/>
                <w:tab w:val="left" w:pos="4536"/>
              </w:tabs>
              <w:suppressAutoHyphens w:val="0"/>
              <w:spacing w:line="240" w:lineRule="auto"/>
              <w:rPr>
                <w:b/>
                <w:noProof/>
                <w:szCs w:val="22"/>
                <w:lang w:val="sv-SE"/>
              </w:rPr>
            </w:pPr>
            <w:r w:rsidRPr="00D365EC">
              <w:rPr>
                <w:b/>
                <w:noProof/>
                <w:szCs w:val="22"/>
                <w:lang w:val="sv-SE"/>
              </w:rPr>
              <w:t>Sverige</w:t>
            </w:r>
          </w:p>
          <w:p w:rsidR="002D66EB" w:rsidRPr="007035AB" w:rsidRDefault="002D66EB" w:rsidP="00217FC9">
            <w:pPr>
              <w:keepNext/>
              <w:suppressAutoHyphens w:val="0"/>
              <w:rPr>
                <w:noProof/>
                <w:lang w:val="sv-SE"/>
              </w:rPr>
            </w:pPr>
            <w:r w:rsidRPr="007035AB">
              <w:rPr>
                <w:noProof/>
                <w:lang w:val="sv-SE"/>
              </w:rPr>
              <w:t>AstraZeneca AB</w:t>
            </w:r>
          </w:p>
          <w:p w:rsidR="002D66EB" w:rsidRPr="007035AB" w:rsidRDefault="002D66EB" w:rsidP="00217FC9">
            <w:pPr>
              <w:keepNext/>
              <w:suppressAutoHyphens w:val="0"/>
              <w:rPr>
                <w:noProof/>
                <w:lang w:val="sv-SE"/>
              </w:rPr>
            </w:pPr>
            <w:r w:rsidRPr="007035AB">
              <w:rPr>
                <w:noProof/>
                <w:lang w:val="sv-SE"/>
              </w:rPr>
              <w:t>Tel: +46 8 553 26 000</w:t>
            </w:r>
          </w:p>
          <w:p w:rsidR="002D66EB" w:rsidRPr="0011432D" w:rsidRDefault="002D66EB" w:rsidP="00217FC9">
            <w:pPr>
              <w:keepNext/>
              <w:suppressAutoHyphens w:val="0"/>
              <w:spacing w:line="240" w:lineRule="auto"/>
              <w:rPr>
                <w:noProof/>
                <w:szCs w:val="22"/>
                <w:lang w:val="sv-SE"/>
              </w:rPr>
            </w:pPr>
          </w:p>
        </w:tc>
      </w:tr>
      <w:tr w:rsidR="002D66EB" w:rsidRPr="00C66840" w:rsidTr="006726C5">
        <w:trPr>
          <w:cantSplit/>
        </w:trPr>
        <w:tc>
          <w:tcPr>
            <w:tcW w:w="4678" w:type="dxa"/>
            <w:gridSpan w:val="2"/>
          </w:tcPr>
          <w:p w:rsidR="002D66EB" w:rsidRPr="0011432D" w:rsidRDefault="002D66EB" w:rsidP="00217FC9">
            <w:pPr>
              <w:keepNext/>
              <w:suppressAutoHyphens w:val="0"/>
              <w:spacing w:line="240" w:lineRule="auto"/>
              <w:rPr>
                <w:b/>
                <w:noProof/>
                <w:szCs w:val="22"/>
                <w:lang w:val="sv-SE"/>
              </w:rPr>
            </w:pPr>
            <w:r w:rsidRPr="0011432D">
              <w:rPr>
                <w:b/>
                <w:noProof/>
                <w:szCs w:val="22"/>
                <w:lang w:val="sv-SE"/>
              </w:rPr>
              <w:t>Latvija</w:t>
            </w:r>
          </w:p>
          <w:p w:rsidR="002D66EB" w:rsidRPr="0027330A" w:rsidRDefault="002D66EB" w:rsidP="00217FC9">
            <w:pPr>
              <w:keepNext/>
              <w:numPr>
                <w:ilvl w:val="12"/>
                <w:numId w:val="0"/>
              </w:numPr>
              <w:suppressAutoHyphens w:val="0"/>
              <w:ind w:right="-2"/>
              <w:rPr>
                <w:szCs w:val="22"/>
                <w:lang w:val="it-IT"/>
              </w:rPr>
            </w:pPr>
            <w:r w:rsidRPr="0027330A">
              <w:rPr>
                <w:szCs w:val="22"/>
                <w:lang w:val="it-IT"/>
              </w:rPr>
              <w:t>SIA Berlin-Chemie/Menarini Baltic</w:t>
            </w:r>
          </w:p>
          <w:p w:rsidR="002D66EB" w:rsidRDefault="002D66EB" w:rsidP="00217FC9">
            <w:pPr>
              <w:keepNext/>
              <w:tabs>
                <w:tab w:val="left" w:pos="-720"/>
              </w:tabs>
              <w:suppressAutoHyphens w:val="0"/>
              <w:spacing w:line="240" w:lineRule="auto"/>
              <w:rPr>
                <w:noProof/>
                <w:szCs w:val="22"/>
                <w:lang w:val="pt-PT"/>
              </w:rPr>
            </w:pPr>
            <w:r w:rsidRPr="0027330A">
              <w:rPr>
                <w:szCs w:val="22"/>
                <w:lang w:val="fr-FR"/>
              </w:rPr>
              <w:t>Tel: +371 67103210</w:t>
            </w:r>
          </w:p>
          <w:p w:rsidR="002D66EB" w:rsidRPr="0011432D" w:rsidRDefault="002D66EB" w:rsidP="00217FC9">
            <w:pPr>
              <w:keepNext/>
              <w:tabs>
                <w:tab w:val="left" w:pos="-720"/>
              </w:tabs>
              <w:suppressAutoHyphens w:val="0"/>
              <w:spacing w:line="240" w:lineRule="auto"/>
              <w:rPr>
                <w:noProof/>
                <w:szCs w:val="22"/>
                <w:lang w:val="pt-PT"/>
              </w:rPr>
            </w:pPr>
          </w:p>
        </w:tc>
        <w:tc>
          <w:tcPr>
            <w:tcW w:w="4678" w:type="dxa"/>
          </w:tcPr>
          <w:p w:rsidR="002D66EB" w:rsidRPr="0011432D" w:rsidRDefault="002D66EB" w:rsidP="00217FC9">
            <w:pPr>
              <w:keepNext/>
              <w:tabs>
                <w:tab w:val="left" w:pos="-720"/>
                <w:tab w:val="left" w:pos="4536"/>
              </w:tabs>
              <w:suppressAutoHyphens w:val="0"/>
              <w:spacing w:line="240" w:lineRule="auto"/>
              <w:rPr>
                <w:b/>
                <w:noProof/>
                <w:szCs w:val="22"/>
              </w:rPr>
            </w:pPr>
            <w:r w:rsidRPr="0011432D">
              <w:rPr>
                <w:b/>
                <w:noProof/>
                <w:szCs w:val="22"/>
              </w:rPr>
              <w:t>United Kingdom</w:t>
            </w:r>
          </w:p>
          <w:p w:rsidR="002D66EB" w:rsidRPr="007035AB" w:rsidRDefault="002D66EB" w:rsidP="00217FC9">
            <w:pPr>
              <w:keepNext/>
              <w:suppressAutoHyphens w:val="0"/>
              <w:rPr>
                <w:noProof/>
              </w:rPr>
            </w:pPr>
            <w:r w:rsidRPr="007035AB">
              <w:rPr>
                <w:noProof/>
              </w:rPr>
              <w:t>AstraZeneca UK Ltd</w:t>
            </w:r>
          </w:p>
          <w:p w:rsidR="002D66EB" w:rsidRPr="007035AB" w:rsidRDefault="002D66EB" w:rsidP="00217FC9">
            <w:pPr>
              <w:keepNext/>
              <w:tabs>
                <w:tab w:val="left" w:pos="-720"/>
              </w:tabs>
              <w:suppressAutoHyphens w:val="0"/>
              <w:rPr>
                <w:noProof/>
              </w:rPr>
            </w:pPr>
            <w:r w:rsidRPr="007035AB">
              <w:rPr>
                <w:noProof/>
              </w:rPr>
              <w:t>Tel: +44 1582 836 836</w:t>
            </w:r>
          </w:p>
          <w:p w:rsidR="002D66EB" w:rsidRPr="0011432D" w:rsidRDefault="002D66EB" w:rsidP="00217FC9">
            <w:pPr>
              <w:keepNext/>
              <w:tabs>
                <w:tab w:val="left" w:pos="-720"/>
              </w:tabs>
              <w:suppressAutoHyphens w:val="0"/>
              <w:spacing w:line="240" w:lineRule="auto"/>
              <w:rPr>
                <w:noProof/>
                <w:szCs w:val="22"/>
              </w:rPr>
            </w:pPr>
          </w:p>
        </w:tc>
      </w:tr>
    </w:tbl>
    <w:p w:rsidR="002D66EB" w:rsidRDefault="002D66EB" w:rsidP="00217FC9">
      <w:pPr>
        <w:keepNext/>
        <w:tabs>
          <w:tab w:val="clear" w:pos="567"/>
        </w:tabs>
        <w:suppressAutoHyphens w:val="0"/>
        <w:spacing w:line="240" w:lineRule="auto"/>
        <w:ind w:right="-2"/>
        <w:rPr>
          <w:szCs w:val="22"/>
          <w:lang w:val="en-US"/>
        </w:rPr>
      </w:pPr>
    </w:p>
    <w:p w:rsidR="002D66EB" w:rsidRPr="0035643A" w:rsidRDefault="002D66EB" w:rsidP="00217FC9">
      <w:pPr>
        <w:keepNext/>
        <w:tabs>
          <w:tab w:val="clear" w:pos="567"/>
        </w:tabs>
        <w:suppressAutoHyphens w:val="0"/>
        <w:spacing w:line="240" w:lineRule="auto"/>
        <w:rPr>
          <w:iCs/>
          <w:szCs w:val="22"/>
          <w:lang w:val="el-GR"/>
        </w:rPr>
      </w:pPr>
      <w:r>
        <w:rPr>
          <w:b/>
          <w:bCs/>
          <w:szCs w:val="22"/>
          <w:lang w:val="el-GR"/>
        </w:rPr>
        <w:t xml:space="preserve">Το παρόν φύλλο οδηγιών χρήσης αναθεωρήθηκε για τελευταία φορά </w:t>
      </w:r>
      <w:r w:rsidRPr="00D47AEB">
        <w:rPr>
          <w:b/>
          <w:szCs w:val="22"/>
          <w:lang w:val="el-GR"/>
        </w:rPr>
        <w:t>11/2019</w:t>
      </w:r>
      <w:r w:rsidRPr="00297D89">
        <w:rPr>
          <w:b/>
          <w:szCs w:val="22"/>
          <w:lang w:val="el-GR"/>
        </w:rPr>
        <w:t>.</w:t>
      </w:r>
    </w:p>
    <w:p w:rsidR="002D66EB" w:rsidRDefault="002D66EB" w:rsidP="00217FC9">
      <w:pPr>
        <w:keepNext/>
        <w:tabs>
          <w:tab w:val="clear" w:pos="567"/>
        </w:tabs>
        <w:suppressAutoHyphens w:val="0"/>
        <w:spacing w:line="240" w:lineRule="auto"/>
        <w:rPr>
          <w:iCs/>
          <w:szCs w:val="22"/>
          <w:lang w:val="el-GR"/>
        </w:rPr>
      </w:pPr>
    </w:p>
    <w:p w:rsidR="002D66EB" w:rsidRDefault="002D66EB" w:rsidP="00217FC9">
      <w:pPr>
        <w:keepNext/>
        <w:tabs>
          <w:tab w:val="clear" w:pos="567"/>
        </w:tabs>
        <w:suppressAutoHyphens w:val="0"/>
        <w:spacing w:line="240" w:lineRule="auto"/>
        <w:rPr>
          <w:iCs/>
          <w:szCs w:val="22"/>
          <w:lang w:val="el-GR"/>
        </w:rPr>
      </w:pPr>
      <w:r w:rsidRPr="009C57BD">
        <w:rPr>
          <w:noProof/>
          <w:szCs w:val="22"/>
          <w:lang w:val="el-GR"/>
        </w:rPr>
        <w:t>Λεπτομερείς πληροφορίες</w:t>
      </w:r>
      <w:r w:rsidRPr="009C57BD">
        <w:rPr>
          <w:iCs/>
          <w:szCs w:val="22"/>
          <w:lang w:val="el-GR"/>
        </w:rPr>
        <w:t xml:space="preserve"> για το </w:t>
      </w:r>
      <w:r w:rsidRPr="009C57BD">
        <w:rPr>
          <w:noProof/>
          <w:szCs w:val="22"/>
          <w:lang w:val="el-GR"/>
        </w:rPr>
        <w:t>φάρμακο</w:t>
      </w:r>
      <w:r w:rsidRPr="009C57BD">
        <w:rPr>
          <w:iCs/>
          <w:szCs w:val="22"/>
          <w:lang w:val="el-GR"/>
        </w:rPr>
        <w:t xml:space="preserve"> αυτό είναι διαθέσιμες</w:t>
      </w:r>
      <w:r>
        <w:rPr>
          <w:iCs/>
          <w:szCs w:val="22"/>
          <w:lang w:val="el-GR"/>
        </w:rPr>
        <w:t xml:space="preserve"> στον δικτυακό τόπο του Ευρωπαϊκού Οργανισμού Φαρμάκων: </w:t>
      </w:r>
      <w:hyperlink r:id="rId10" w:history="1">
        <w:r w:rsidRPr="006121D0">
          <w:rPr>
            <w:rStyle w:val="Hyperlink"/>
            <w:noProof/>
            <w:lang w:val="el-GR" w:eastAsia="en-US"/>
          </w:rPr>
          <w:t>http://www.ema.europa.eu</w:t>
        </w:r>
      </w:hyperlink>
      <w:r w:rsidRPr="00285DCF">
        <w:rPr>
          <w:iCs/>
          <w:szCs w:val="22"/>
          <w:lang w:val="el-GR"/>
        </w:rPr>
        <w:t>.</w:t>
      </w:r>
    </w:p>
    <w:p w:rsidR="00217FC9" w:rsidRDefault="002D66EB" w:rsidP="00217FC9">
      <w:pPr>
        <w:keepNext/>
        <w:tabs>
          <w:tab w:val="clear" w:pos="567"/>
        </w:tabs>
        <w:suppressAutoHyphens w:val="0"/>
        <w:spacing w:line="240" w:lineRule="auto"/>
        <w:rPr>
          <w:b/>
          <w:kern w:val="1"/>
          <w:szCs w:val="22"/>
          <w:lang w:val="el-GR"/>
        </w:rPr>
      </w:pPr>
      <w:r>
        <w:rPr>
          <w:iCs/>
          <w:szCs w:val="22"/>
          <w:lang w:val="el-GR"/>
        </w:rPr>
        <w:br w:type="page"/>
      </w:r>
      <w:r w:rsidR="00217FC9">
        <w:rPr>
          <w:b/>
          <w:kern w:val="1"/>
          <w:szCs w:val="22"/>
          <w:lang w:val="el-GR"/>
        </w:rPr>
        <w:lastRenderedPageBreak/>
        <w:t>Οδηγίες Χρήσης</w:t>
      </w:r>
    </w:p>
    <w:p w:rsidR="00217FC9" w:rsidRPr="00CF1259" w:rsidRDefault="00217FC9" w:rsidP="00217FC9">
      <w:pPr>
        <w:keepNext/>
        <w:tabs>
          <w:tab w:val="clear" w:pos="567"/>
        </w:tabs>
        <w:suppressAutoHyphens w:val="0"/>
        <w:spacing w:line="240" w:lineRule="auto"/>
        <w:rPr>
          <w:b/>
          <w:kern w:val="1"/>
          <w:szCs w:val="22"/>
          <w:lang w:val="el-GR"/>
        </w:rPr>
      </w:pPr>
    </w:p>
    <w:p w:rsidR="00217FC9" w:rsidRDefault="00217FC9" w:rsidP="00217FC9">
      <w:pPr>
        <w:keepNext/>
        <w:tabs>
          <w:tab w:val="clear" w:pos="567"/>
        </w:tabs>
        <w:suppressAutoHyphens w:val="0"/>
        <w:spacing w:line="240" w:lineRule="auto"/>
        <w:rPr>
          <w:szCs w:val="22"/>
          <w:lang w:val="el-GR"/>
        </w:rPr>
      </w:pPr>
      <w:r>
        <w:rPr>
          <w:szCs w:val="22"/>
          <w:lang w:val="el-GR"/>
        </w:rPr>
        <w:t xml:space="preserve">Η παράγραφος αυτή περιέχει πληροφορίες σχετικά με το πώς να χρησιμοποιήσετε τη συσκευή εισπνοών σας </w:t>
      </w:r>
      <w:r w:rsidRPr="00B25FA0">
        <w:rPr>
          <w:szCs w:val="22"/>
          <w:lang w:eastAsia="es-ES"/>
        </w:rPr>
        <w:t>Genuair</w:t>
      </w:r>
      <w:r>
        <w:rPr>
          <w:szCs w:val="22"/>
          <w:lang w:val="el-GR" w:eastAsia="es-ES"/>
        </w:rPr>
        <w:t xml:space="preserve">. Είναι σημαντικό να διαβάσετε αυτές τις πληροφορίες, καθώς η </w:t>
      </w:r>
      <w:r w:rsidRPr="00CF1259">
        <w:rPr>
          <w:szCs w:val="22"/>
          <w:lang w:val="el-GR"/>
        </w:rPr>
        <w:t>συσκευή Genuair μπορεί να λειτουργ</w:t>
      </w:r>
      <w:r>
        <w:rPr>
          <w:szCs w:val="22"/>
          <w:lang w:val="el-GR"/>
        </w:rPr>
        <w:t>εί</w:t>
      </w:r>
      <w:r w:rsidRPr="00CF1259">
        <w:rPr>
          <w:szCs w:val="22"/>
          <w:lang w:val="el-GR"/>
        </w:rPr>
        <w:t xml:space="preserve"> διαφορετικά από τις συσκευές εισπνο</w:t>
      </w:r>
      <w:r>
        <w:rPr>
          <w:szCs w:val="22"/>
          <w:lang w:val="el-GR"/>
        </w:rPr>
        <w:t>ών</w:t>
      </w:r>
      <w:r w:rsidRPr="00CF1259">
        <w:rPr>
          <w:szCs w:val="22"/>
          <w:lang w:val="el-GR"/>
        </w:rPr>
        <w:t xml:space="preserve"> που έχ</w:t>
      </w:r>
      <w:r>
        <w:rPr>
          <w:szCs w:val="22"/>
          <w:lang w:val="el-GR"/>
        </w:rPr>
        <w:t>ετε</w:t>
      </w:r>
      <w:r w:rsidRPr="00CF1259">
        <w:rPr>
          <w:szCs w:val="22"/>
          <w:lang w:val="el-GR"/>
        </w:rPr>
        <w:t xml:space="preserve"> χρησιμοποι</w:t>
      </w:r>
      <w:r>
        <w:rPr>
          <w:szCs w:val="22"/>
          <w:lang w:val="el-GR"/>
        </w:rPr>
        <w:t>ήσει</w:t>
      </w:r>
      <w:r w:rsidRPr="00CF1259">
        <w:rPr>
          <w:szCs w:val="22"/>
          <w:lang w:val="el-GR"/>
        </w:rPr>
        <w:t xml:space="preserve"> παλαιότερα. </w:t>
      </w:r>
      <w:r>
        <w:rPr>
          <w:szCs w:val="22"/>
          <w:lang w:val="el-GR"/>
        </w:rPr>
        <w:t>Εάν έχετε ερωτήσεις σχετικά με το πώς να χρησιμοποιήσετε τη συσκευή εισπνοών σας, παρακαλείσθε να ρωτήσετε τον γιατρό, τον φαρμακοποιό ή τον νοσηλευτή σας για βοήθεια.</w:t>
      </w:r>
    </w:p>
    <w:p w:rsidR="00217FC9" w:rsidRDefault="00217FC9" w:rsidP="00217FC9">
      <w:pPr>
        <w:keepNext/>
        <w:tabs>
          <w:tab w:val="clear" w:pos="567"/>
        </w:tabs>
        <w:suppressAutoHyphens w:val="0"/>
        <w:spacing w:line="240" w:lineRule="auto"/>
        <w:rPr>
          <w:szCs w:val="22"/>
          <w:lang w:val="el-GR"/>
        </w:rPr>
      </w:pPr>
    </w:p>
    <w:p w:rsidR="00217FC9" w:rsidRPr="003210DA" w:rsidRDefault="00217FC9" w:rsidP="00217FC9">
      <w:pPr>
        <w:keepNext/>
        <w:tabs>
          <w:tab w:val="clear" w:pos="567"/>
        </w:tabs>
        <w:suppressAutoHyphens w:val="0"/>
        <w:spacing w:line="240" w:lineRule="auto"/>
        <w:rPr>
          <w:szCs w:val="22"/>
          <w:lang w:val="el-GR"/>
        </w:rPr>
      </w:pPr>
      <w:r>
        <w:rPr>
          <w:szCs w:val="22"/>
          <w:lang w:val="el-GR"/>
        </w:rPr>
        <w:t>Οι Οδηγίες Χρήσης χωρίζονται στις ακόλουθες παραγράφους:</w:t>
      </w:r>
    </w:p>
    <w:p w:rsidR="00217FC9" w:rsidRDefault="00217FC9" w:rsidP="00217FC9">
      <w:pPr>
        <w:keepNext/>
        <w:tabs>
          <w:tab w:val="clear" w:pos="567"/>
        </w:tabs>
        <w:suppressAutoHyphens w:val="0"/>
        <w:spacing w:line="240" w:lineRule="auto"/>
        <w:rPr>
          <w:szCs w:val="22"/>
          <w:lang w:val="el-GR"/>
        </w:rPr>
      </w:pPr>
    </w:p>
    <w:p w:rsidR="00217FC9" w:rsidRDefault="00217FC9" w:rsidP="00217FC9">
      <w:pPr>
        <w:keepNext/>
        <w:numPr>
          <w:ilvl w:val="0"/>
          <w:numId w:val="4"/>
        </w:numPr>
        <w:tabs>
          <w:tab w:val="clear" w:pos="567"/>
        </w:tabs>
        <w:suppressAutoHyphens w:val="0"/>
        <w:spacing w:line="240" w:lineRule="auto"/>
        <w:ind w:left="567" w:hanging="283"/>
        <w:rPr>
          <w:szCs w:val="22"/>
          <w:lang w:val="el-GR"/>
        </w:rPr>
      </w:pPr>
      <w:r w:rsidRPr="00945F15">
        <w:rPr>
          <w:szCs w:val="22"/>
          <w:lang w:val="el-GR"/>
        </w:rPr>
        <w:t>Έναρξη</w:t>
      </w:r>
    </w:p>
    <w:p w:rsidR="00217FC9" w:rsidRDefault="00217FC9" w:rsidP="00217FC9">
      <w:pPr>
        <w:keepNext/>
        <w:numPr>
          <w:ilvl w:val="0"/>
          <w:numId w:val="4"/>
        </w:numPr>
        <w:tabs>
          <w:tab w:val="clear" w:pos="567"/>
        </w:tabs>
        <w:suppressAutoHyphens w:val="0"/>
        <w:spacing w:line="240" w:lineRule="auto"/>
        <w:ind w:left="567" w:hanging="283"/>
        <w:rPr>
          <w:szCs w:val="22"/>
          <w:lang w:val="el-GR"/>
        </w:rPr>
      </w:pPr>
      <w:r>
        <w:rPr>
          <w:szCs w:val="22"/>
          <w:lang w:val="el-GR"/>
        </w:rPr>
        <w:t>Βήμα 1: Προετοιμάστε τη δόση σας</w:t>
      </w:r>
    </w:p>
    <w:p w:rsidR="00217FC9" w:rsidRDefault="00217FC9" w:rsidP="00217FC9">
      <w:pPr>
        <w:keepNext/>
        <w:numPr>
          <w:ilvl w:val="0"/>
          <w:numId w:val="4"/>
        </w:numPr>
        <w:tabs>
          <w:tab w:val="clear" w:pos="567"/>
        </w:tabs>
        <w:suppressAutoHyphens w:val="0"/>
        <w:spacing w:line="240" w:lineRule="auto"/>
        <w:ind w:left="567" w:hanging="283"/>
        <w:rPr>
          <w:szCs w:val="22"/>
          <w:lang w:val="el-GR"/>
        </w:rPr>
      </w:pPr>
      <w:r>
        <w:rPr>
          <w:szCs w:val="22"/>
          <w:lang w:val="el-GR"/>
        </w:rPr>
        <w:t>Βήμα 2: Εισπνεύστε το φάρμακό σας</w:t>
      </w:r>
    </w:p>
    <w:p w:rsidR="00217FC9" w:rsidRPr="003210DA" w:rsidRDefault="00217FC9" w:rsidP="00217FC9">
      <w:pPr>
        <w:keepNext/>
        <w:numPr>
          <w:ilvl w:val="0"/>
          <w:numId w:val="4"/>
        </w:numPr>
        <w:tabs>
          <w:tab w:val="clear" w:pos="567"/>
        </w:tabs>
        <w:suppressAutoHyphens w:val="0"/>
        <w:spacing w:line="240" w:lineRule="auto"/>
        <w:ind w:left="567" w:hanging="283"/>
        <w:rPr>
          <w:szCs w:val="22"/>
          <w:lang w:val="el-GR"/>
        </w:rPr>
      </w:pPr>
      <w:r>
        <w:rPr>
          <w:szCs w:val="22"/>
          <w:lang w:val="el-GR"/>
        </w:rPr>
        <w:t>Επιπρόσθετες πληροφορίες</w:t>
      </w:r>
    </w:p>
    <w:p w:rsidR="00217FC9" w:rsidRPr="00CF1259" w:rsidRDefault="00217FC9" w:rsidP="00217FC9">
      <w:pPr>
        <w:keepNext/>
        <w:tabs>
          <w:tab w:val="clear" w:pos="567"/>
        </w:tabs>
        <w:suppressAutoHyphens w:val="0"/>
        <w:spacing w:line="240" w:lineRule="auto"/>
        <w:rPr>
          <w:szCs w:val="22"/>
          <w:lang w:val="el-GR"/>
        </w:rPr>
      </w:pPr>
    </w:p>
    <w:p w:rsidR="00217FC9" w:rsidRPr="00945F15" w:rsidRDefault="00217FC9" w:rsidP="00217FC9">
      <w:pPr>
        <w:keepNext/>
        <w:tabs>
          <w:tab w:val="clear" w:pos="567"/>
        </w:tabs>
        <w:suppressAutoHyphens w:val="0"/>
        <w:autoSpaceDE w:val="0"/>
        <w:autoSpaceDN w:val="0"/>
        <w:adjustRightInd w:val="0"/>
        <w:spacing w:line="240" w:lineRule="auto"/>
        <w:rPr>
          <w:b/>
          <w:szCs w:val="22"/>
          <w:lang w:val="el-GR"/>
        </w:rPr>
      </w:pPr>
      <w:r>
        <w:rPr>
          <w:b/>
          <w:szCs w:val="22"/>
          <w:lang w:val="el-GR"/>
        </w:rPr>
        <w:t>Έναρξη</w:t>
      </w:r>
    </w:p>
    <w:p w:rsidR="00217FC9" w:rsidRPr="00945F15" w:rsidRDefault="00217FC9" w:rsidP="00217FC9">
      <w:pPr>
        <w:keepNext/>
        <w:tabs>
          <w:tab w:val="clear" w:pos="567"/>
        </w:tabs>
        <w:suppressAutoHyphens w:val="0"/>
        <w:autoSpaceDE w:val="0"/>
        <w:autoSpaceDN w:val="0"/>
        <w:adjustRightInd w:val="0"/>
        <w:spacing w:line="240" w:lineRule="auto"/>
        <w:rPr>
          <w:szCs w:val="22"/>
          <w:lang w:val="el-GR"/>
        </w:rPr>
      </w:pPr>
    </w:p>
    <w:p w:rsidR="00217FC9" w:rsidRPr="00CF1259" w:rsidRDefault="00217FC9" w:rsidP="00217FC9">
      <w:pPr>
        <w:keepNext/>
        <w:tabs>
          <w:tab w:val="clear" w:pos="567"/>
        </w:tabs>
        <w:suppressAutoHyphens w:val="0"/>
        <w:autoSpaceDE w:val="0"/>
        <w:autoSpaceDN w:val="0"/>
        <w:adjustRightInd w:val="0"/>
        <w:spacing w:line="240" w:lineRule="auto"/>
        <w:rPr>
          <w:szCs w:val="22"/>
          <w:lang w:val="el-GR"/>
        </w:rPr>
      </w:pPr>
      <w:r>
        <w:rPr>
          <w:b/>
          <w:szCs w:val="22"/>
          <w:lang w:val="el-GR"/>
        </w:rPr>
        <w:t>Διαβάστε</w:t>
      </w:r>
      <w:r w:rsidRPr="00CF1259">
        <w:rPr>
          <w:b/>
          <w:szCs w:val="22"/>
          <w:lang w:val="el-GR"/>
        </w:rPr>
        <w:t xml:space="preserve"> </w:t>
      </w:r>
      <w:r>
        <w:rPr>
          <w:b/>
          <w:szCs w:val="22"/>
          <w:lang w:val="el-GR"/>
        </w:rPr>
        <w:t>αυτές</w:t>
      </w:r>
      <w:r w:rsidRPr="00CF1259">
        <w:rPr>
          <w:b/>
          <w:szCs w:val="22"/>
          <w:lang w:val="el-GR"/>
        </w:rPr>
        <w:t xml:space="preserve"> </w:t>
      </w:r>
      <w:r>
        <w:rPr>
          <w:b/>
          <w:szCs w:val="22"/>
          <w:lang w:val="el-GR"/>
        </w:rPr>
        <w:t>τις</w:t>
      </w:r>
      <w:r w:rsidRPr="00CF1259">
        <w:rPr>
          <w:b/>
          <w:szCs w:val="22"/>
          <w:lang w:val="el-GR"/>
        </w:rPr>
        <w:t xml:space="preserve"> </w:t>
      </w:r>
      <w:r>
        <w:rPr>
          <w:b/>
          <w:szCs w:val="22"/>
          <w:lang w:val="el-GR"/>
        </w:rPr>
        <w:t>Οδηγίες</w:t>
      </w:r>
      <w:r w:rsidRPr="00CF1259">
        <w:rPr>
          <w:b/>
          <w:szCs w:val="22"/>
          <w:lang w:val="el-GR"/>
        </w:rPr>
        <w:t xml:space="preserve"> </w:t>
      </w:r>
      <w:r>
        <w:rPr>
          <w:b/>
          <w:szCs w:val="22"/>
          <w:lang w:val="el-GR"/>
        </w:rPr>
        <w:t>Χρήσης</w:t>
      </w:r>
      <w:r w:rsidRPr="00CF1259">
        <w:rPr>
          <w:b/>
          <w:szCs w:val="22"/>
          <w:lang w:val="el-GR"/>
        </w:rPr>
        <w:t xml:space="preserve"> </w:t>
      </w:r>
      <w:r>
        <w:rPr>
          <w:b/>
          <w:szCs w:val="22"/>
          <w:lang w:val="el-GR"/>
        </w:rPr>
        <w:t>πριν</w:t>
      </w:r>
      <w:r w:rsidRPr="00CF1259">
        <w:rPr>
          <w:b/>
          <w:szCs w:val="22"/>
          <w:lang w:val="el-GR"/>
        </w:rPr>
        <w:t xml:space="preserve"> </w:t>
      </w:r>
      <w:r>
        <w:rPr>
          <w:b/>
          <w:szCs w:val="22"/>
          <w:lang w:val="el-GR"/>
        </w:rPr>
        <w:t>αρχίσετε</w:t>
      </w:r>
      <w:r w:rsidRPr="00CF1259">
        <w:rPr>
          <w:b/>
          <w:szCs w:val="22"/>
          <w:lang w:val="el-GR"/>
        </w:rPr>
        <w:t xml:space="preserve"> </w:t>
      </w:r>
      <w:r>
        <w:rPr>
          <w:b/>
          <w:szCs w:val="22"/>
          <w:lang w:val="el-GR"/>
        </w:rPr>
        <w:t>να</w:t>
      </w:r>
      <w:r w:rsidRPr="00CF1259">
        <w:rPr>
          <w:b/>
          <w:szCs w:val="22"/>
          <w:lang w:val="el-GR"/>
        </w:rPr>
        <w:t xml:space="preserve"> </w:t>
      </w:r>
      <w:r>
        <w:rPr>
          <w:b/>
          <w:szCs w:val="22"/>
          <w:lang w:val="el-GR"/>
        </w:rPr>
        <w:t>χρησιμοποιείτε</w:t>
      </w:r>
      <w:r w:rsidRPr="00CF1259">
        <w:rPr>
          <w:b/>
          <w:szCs w:val="22"/>
          <w:lang w:val="el-GR"/>
        </w:rPr>
        <w:t xml:space="preserve"> </w:t>
      </w:r>
      <w:r>
        <w:rPr>
          <w:b/>
          <w:szCs w:val="22"/>
          <w:lang w:val="el-GR"/>
        </w:rPr>
        <w:t>το</w:t>
      </w:r>
      <w:r w:rsidRPr="00CF1259">
        <w:rPr>
          <w:b/>
          <w:szCs w:val="22"/>
          <w:lang w:val="el-GR"/>
        </w:rPr>
        <w:t xml:space="preserve"> </w:t>
      </w:r>
      <w:r>
        <w:rPr>
          <w:b/>
          <w:szCs w:val="22"/>
          <w:lang w:val="el-GR"/>
        </w:rPr>
        <w:t>φάρμακο</w:t>
      </w:r>
      <w:r w:rsidRPr="00CF1259">
        <w:rPr>
          <w:b/>
          <w:szCs w:val="22"/>
          <w:lang w:val="el-GR"/>
        </w:rPr>
        <w:t>.</w:t>
      </w:r>
    </w:p>
    <w:p w:rsidR="00217FC9" w:rsidRPr="00CF1259" w:rsidRDefault="00217FC9" w:rsidP="00217FC9">
      <w:pPr>
        <w:keepNext/>
        <w:tabs>
          <w:tab w:val="clear" w:pos="567"/>
        </w:tabs>
        <w:suppressAutoHyphens w:val="0"/>
        <w:autoSpaceDE w:val="0"/>
        <w:autoSpaceDN w:val="0"/>
        <w:adjustRightInd w:val="0"/>
        <w:spacing w:line="240" w:lineRule="auto"/>
        <w:jc w:val="both"/>
        <w:rPr>
          <w:szCs w:val="22"/>
          <w:lang w:val="el-GR"/>
        </w:rPr>
      </w:pPr>
    </w:p>
    <w:p w:rsidR="00217FC9" w:rsidRPr="00CF1259" w:rsidRDefault="00217FC9" w:rsidP="00217FC9">
      <w:pPr>
        <w:keepNext/>
        <w:tabs>
          <w:tab w:val="clear" w:pos="567"/>
        </w:tabs>
        <w:suppressAutoHyphens w:val="0"/>
        <w:autoSpaceDE w:val="0"/>
        <w:autoSpaceDN w:val="0"/>
        <w:adjustRightInd w:val="0"/>
        <w:spacing w:line="240" w:lineRule="auto"/>
        <w:rPr>
          <w:szCs w:val="22"/>
          <w:lang w:val="el-GR"/>
        </w:rPr>
      </w:pPr>
      <w:r>
        <w:rPr>
          <w:szCs w:val="22"/>
          <w:lang w:val="el-GR"/>
        </w:rPr>
        <w:t>Εξοικειωθείτε</w:t>
      </w:r>
      <w:r w:rsidRPr="00CF1259">
        <w:rPr>
          <w:szCs w:val="22"/>
          <w:lang w:val="el-GR"/>
        </w:rPr>
        <w:t xml:space="preserve"> </w:t>
      </w:r>
      <w:r>
        <w:rPr>
          <w:szCs w:val="22"/>
          <w:lang w:val="el-GR"/>
        </w:rPr>
        <w:t>με</w:t>
      </w:r>
      <w:r w:rsidRPr="00CF1259">
        <w:rPr>
          <w:szCs w:val="22"/>
          <w:lang w:val="el-GR"/>
        </w:rPr>
        <w:t xml:space="preserve"> </w:t>
      </w:r>
      <w:r>
        <w:rPr>
          <w:szCs w:val="22"/>
          <w:lang w:val="el-GR"/>
        </w:rPr>
        <w:t>τα</w:t>
      </w:r>
      <w:r w:rsidRPr="00CF1259">
        <w:rPr>
          <w:szCs w:val="22"/>
          <w:lang w:val="el-GR"/>
        </w:rPr>
        <w:t xml:space="preserve"> </w:t>
      </w:r>
      <w:r>
        <w:rPr>
          <w:szCs w:val="22"/>
          <w:lang w:val="el-GR"/>
        </w:rPr>
        <w:t>μέρη</w:t>
      </w:r>
      <w:r w:rsidRPr="00CF1259">
        <w:rPr>
          <w:szCs w:val="22"/>
          <w:lang w:val="el-GR"/>
        </w:rPr>
        <w:t xml:space="preserve"> </w:t>
      </w:r>
      <w:r>
        <w:rPr>
          <w:szCs w:val="22"/>
          <w:lang w:val="el-GR"/>
        </w:rPr>
        <w:t>της</w:t>
      </w:r>
      <w:r w:rsidRPr="00CF1259">
        <w:rPr>
          <w:szCs w:val="22"/>
          <w:lang w:val="el-GR"/>
        </w:rPr>
        <w:t xml:space="preserve"> </w:t>
      </w:r>
      <w:r>
        <w:rPr>
          <w:szCs w:val="22"/>
          <w:lang w:val="el-GR"/>
        </w:rPr>
        <w:t xml:space="preserve">συσκευής εισπνοών σας </w:t>
      </w:r>
      <w:r w:rsidRPr="00B25FA0">
        <w:rPr>
          <w:szCs w:val="22"/>
        </w:rPr>
        <w:t>Genuair</w:t>
      </w:r>
      <w:r w:rsidRPr="00CF1259">
        <w:rPr>
          <w:szCs w:val="22"/>
          <w:lang w:val="el-GR"/>
        </w:rPr>
        <w:t>.</w:t>
      </w:r>
    </w:p>
    <w:p w:rsidR="00217FC9" w:rsidRPr="00CF1259" w:rsidRDefault="00217FC9" w:rsidP="00217FC9">
      <w:pPr>
        <w:tabs>
          <w:tab w:val="clear" w:pos="567"/>
        </w:tabs>
        <w:autoSpaceDE w:val="0"/>
        <w:autoSpaceDN w:val="0"/>
        <w:adjustRightInd w:val="0"/>
        <w:spacing w:after="240" w:line="280" w:lineRule="atLeast"/>
        <w:ind w:right="-2"/>
        <w:jc w:val="both"/>
        <w:rPr>
          <w:b/>
          <w:szCs w:val="22"/>
          <w:lang w:val="el-GR"/>
        </w:rPr>
      </w:pPr>
      <w:r w:rsidRPr="00B25FA0">
        <w:rPr>
          <w:noProof/>
          <w:szCs w:val="22"/>
          <w:lang w:val="en-US" w:eastAsia="en-US"/>
        </w:rPr>
        <mc:AlternateContent>
          <mc:Choice Requires="wps">
            <w:drawing>
              <wp:anchor distT="0" distB="0" distL="114300" distR="114300" simplePos="0" relativeHeight="251675648" behindDoc="0" locked="0" layoutInCell="1" allowOverlap="1">
                <wp:simplePos x="0" y="0"/>
                <wp:positionH relativeFrom="column">
                  <wp:posOffset>782955</wp:posOffset>
                </wp:positionH>
                <wp:positionV relativeFrom="paragraph">
                  <wp:posOffset>129540</wp:posOffset>
                </wp:positionV>
                <wp:extent cx="1918970" cy="657860"/>
                <wp:effectExtent l="0" t="0" r="0" b="63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657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17FC9" w:rsidRPr="00CF1259" w:rsidRDefault="00217FC9" w:rsidP="00217FC9">
                            <w:pPr>
                              <w:rPr>
                                <w:b/>
                                <w:lang w:val="el-GR"/>
                              </w:rPr>
                            </w:pPr>
                            <w:r>
                              <w:rPr>
                                <w:b/>
                                <w:lang w:val="el-GR"/>
                              </w:rPr>
                              <w:t>Παράθυρο ελέγχου</w:t>
                            </w:r>
                          </w:p>
                          <w:p w:rsidR="00217FC9" w:rsidRPr="00CF1259" w:rsidRDefault="00217FC9" w:rsidP="00217FC9">
                            <w:pPr>
                              <w:rPr>
                                <w:lang w:val="el-GR"/>
                              </w:rPr>
                            </w:pPr>
                            <w:r>
                              <w:rPr>
                                <w:lang w:val="el-GR"/>
                              </w:rPr>
                              <w:t>Πράσινο = συσκευή εισπνοών έτοιμη για χρήση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26" type="#_x0000_t202" style="position:absolute;left:0;text-align:left;margin-left:61.65pt;margin-top:10.2pt;width:151.1pt;height:5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" filled="f" stroked="f">
                <v:textbox>
                  <w:txbxContent>
                    <w:p w:rsidR="00217FC9" w:rsidRPr="00CF1259" w:rsidRDefault="00217FC9" w:rsidP="00217FC9">
                      <w:pPr>
                        <w:rPr>
                          <w:b/>
                          <w:lang w:val="el-GR"/>
                        </w:rPr>
                      </w:pPr>
                      <w:r>
                        <w:rPr>
                          <w:b/>
                          <w:lang w:val="el-GR"/>
                        </w:rPr>
                        <w:t>Παράθυρο ελέγχου</w:t>
                      </w:r>
                    </w:p>
                    <w:p w:rsidR="00217FC9" w:rsidRPr="00CF1259" w:rsidRDefault="00217FC9" w:rsidP="00217FC9">
                      <w:pPr>
                        <w:rPr>
                          <w:lang w:val="el-GR"/>
                        </w:rPr>
                      </w:pPr>
                      <w:r>
                        <w:rPr>
                          <w:lang w:val="el-GR"/>
                        </w:rPr>
                        <w:t>Πράσινο = συσκευή εισπνοών έτοιμη για χρήση</w:t>
                      </w:r>
                    </w:p>
                  </w:txbxContent>
                </v:textbox>
              </v:shape>
            </w:pict>
          </mc:Fallback>
        </mc:AlternateContent>
      </w:r>
      <w:r w:rsidRPr="00B25FA0">
        <w:rPr>
          <w:noProof/>
          <w:szCs w:val="22"/>
          <w:lang w:val="en-US" w:eastAsia="en-US"/>
        </w:rPr>
        <mc:AlternateContent>
          <mc:Choice Requires="wps">
            <w:drawing>
              <wp:anchor distT="0" distB="0" distL="114300" distR="114300" simplePos="0" relativeHeight="251669504" behindDoc="0" locked="0" layoutInCell="1" allowOverlap="1">
                <wp:simplePos x="0" y="0"/>
                <wp:positionH relativeFrom="column">
                  <wp:posOffset>2880995</wp:posOffset>
                </wp:positionH>
                <wp:positionV relativeFrom="paragraph">
                  <wp:posOffset>6350</wp:posOffset>
                </wp:positionV>
                <wp:extent cx="685800" cy="0"/>
                <wp:effectExtent l="0" t="0" r="0" b="63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AC701E3" id="_x0000_t32" coordsize="21600,21600" o:spt="32" o:oned="t" path="m,l21600,21600e" filled="f">
                <v:path arrowok="t" fillok="f" o:connecttype="none"/>
                <o:lock v:ext="edit" shapetype="t"/>
              </v:shapetype>
              <v:shape id="Straight Arrow Connector 49" o:spid="_x0000_s1026" type="#_x0000_t32" style="position:absolute;margin-left:226.85pt;margin-top:.5pt;width:54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" stroked="f"/>
            </w:pict>
          </mc:Fallback>
        </mc:AlternateContent>
      </w:r>
      <w:r w:rsidRPr="00B25FA0">
        <w:rPr>
          <w:noProof/>
          <w:szCs w:val="22"/>
          <w:lang w:val="en-US" w:eastAsia="en-US"/>
        </w:rPr>
        <mc:AlternateContent>
          <mc:Choice Requires="wps">
            <w:drawing>
              <wp:anchor distT="0" distB="0" distL="114300" distR="114300" simplePos="0" relativeHeight="251668480" behindDoc="0" locked="0" layoutInCell="1" allowOverlap="1">
                <wp:simplePos x="0" y="0"/>
                <wp:positionH relativeFrom="column">
                  <wp:posOffset>2880995</wp:posOffset>
                </wp:positionH>
                <wp:positionV relativeFrom="paragraph">
                  <wp:posOffset>6350</wp:posOffset>
                </wp:positionV>
                <wp:extent cx="733425" cy="0"/>
                <wp:effectExtent l="0" t="0" r="0" b="63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4269FF" id="Straight Arrow Connector 48" o:spid="_x0000_s1026" type="#_x0000_t32" style="position:absolute;margin-left:226.85pt;margin-top:.5pt;width:57.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" stroked="f"/>
            </w:pict>
          </mc:Fallback>
        </mc:AlternateContent>
      </w:r>
      <w:r w:rsidRPr="00B25FA0">
        <w:rPr>
          <w:noProof/>
          <w:szCs w:val="22"/>
          <w:lang w:val="en-US" w:eastAsia="en-US"/>
        </w:rPr>
        <mc:AlternateContent>
          <mc:Choice Requires="wps">
            <w:drawing>
              <wp:anchor distT="0" distB="0" distL="114300" distR="114300" simplePos="0" relativeHeight="251667456" behindDoc="0" locked="0" layoutInCell="1" allowOverlap="1">
                <wp:simplePos x="0" y="0"/>
                <wp:positionH relativeFrom="column">
                  <wp:posOffset>2880995</wp:posOffset>
                </wp:positionH>
                <wp:positionV relativeFrom="paragraph">
                  <wp:posOffset>6350</wp:posOffset>
                </wp:positionV>
                <wp:extent cx="781050" cy="0"/>
                <wp:effectExtent l="0" t="0" r="0" b="63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4039EB1" id="Straight Arrow Connector 47" o:spid="_x0000_s1026" type="#_x0000_t32" style="position:absolute;margin-left:226.85pt;margin-top:.5pt;width:61.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" stroked="f"/>
            </w:pict>
          </mc:Fallback>
        </mc:AlternateContent>
      </w:r>
      <w:r w:rsidRPr="00B25FA0">
        <w:rPr>
          <w:noProof/>
          <w:szCs w:val="22"/>
          <w:lang w:val="en-US" w:eastAsia="en-US"/>
        </w:rPr>
        <mc:AlternateContent>
          <mc:Choice Requires="wps">
            <w:drawing>
              <wp:anchor distT="0" distB="0" distL="114300" distR="114300" simplePos="0" relativeHeight="251666432" behindDoc="0" locked="0" layoutInCell="1" allowOverlap="1">
                <wp:simplePos x="0" y="0"/>
                <wp:positionH relativeFrom="column">
                  <wp:posOffset>2880995</wp:posOffset>
                </wp:positionH>
                <wp:positionV relativeFrom="paragraph">
                  <wp:posOffset>6350</wp:posOffset>
                </wp:positionV>
                <wp:extent cx="523875" cy="0"/>
                <wp:effectExtent l="0" t="0" r="0" b="63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A3E7EA6" id="Straight Arrow Connector 46" o:spid="_x0000_s1026" type="#_x0000_t32" style="position:absolute;margin-left:226.85pt;margin-top:.5pt;width:41.2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" stroked="f"/>
            </w:pict>
          </mc:Fallback>
        </mc:AlternateContent>
      </w:r>
      <w:r w:rsidRPr="00B25FA0">
        <w:rPr>
          <w:noProof/>
          <w:szCs w:val="22"/>
          <w:lang w:val="en-US" w:eastAsia="en-US"/>
        </w:rPr>
        <mc:AlternateContent>
          <mc:Choice Requires="wps">
            <w:drawing>
              <wp:anchor distT="0" distB="0" distL="114300" distR="114300" simplePos="0" relativeHeight="251671552" behindDoc="0" locked="0" layoutInCell="1" allowOverlap="1">
                <wp:simplePos x="0" y="0"/>
                <wp:positionH relativeFrom="column">
                  <wp:posOffset>3662045</wp:posOffset>
                </wp:positionH>
                <wp:positionV relativeFrom="paragraph">
                  <wp:posOffset>109855</wp:posOffset>
                </wp:positionV>
                <wp:extent cx="1380490" cy="347345"/>
                <wp:effectExtent l="0" t="0" r="635"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347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17FC9" w:rsidRPr="00CF1259" w:rsidRDefault="00217FC9" w:rsidP="00217FC9">
                            <w:pPr>
                              <w:rPr>
                                <w:b/>
                                <w:lang w:val="el-GR"/>
                              </w:rPr>
                            </w:pPr>
                            <w:r>
                              <w:rPr>
                                <w:b/>
                                <w:lang w:val="el-GR"/>
                              </w:rPr>
                              <w:t>Πράσινο κουμπί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7" type="#_x0000_t202" style="position:absolute;left:0;text-align:left;margin-left:288.35pt;margin-top:8.65pt;width:108.7pt;height:27.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" filled="f" stroked="f">
                <v:textbox>
                  <w:txbxContent>
                    <w:p w:rsidR="00217FC9" w:rsidRPr="00CF1259" w:rsidRDefault="00217FC9" w:rsidP="00217FC9">
                      <w:pPr>
                        <w:rPr>
                          <w:b/>
                          <w:lang w:val="el-GR"/>
                        </w:rPr>
                      </w:pPr>
                      <w:r>
                        <w:rPr>
                          <w:b/>
                          <w:lang w:val="el-GR"/>
                        </w:rPr>
                        <w:t xml:space="preserve">Πράσινο </w:t>
                      </w:r>
                      <w:r>
                        <w:rPr>
                          <w:b/>
                          <w:lang w:val="el-GR"/>
                        </w:rPr>
                        <w:t>κουμπί</w:t>
                      </w:r>
                    </w:p>
                  </w:txbxContent>
                </v:textbox>
              </v:shape>
            </w:pict>
          </mc:Fallback>
        </mc:AlternateContent>
      </w:r>
      <w:r w:rsidRPr="00B25FA0">
        <w:rPr>
          <w:noProof/>
          <w:szCs w:val="22"/>
          <w:lang w:val="en-US" w:eastAsia="en-US"/>
        </w:rPr>
        <mc:AlternateContent>
          <mc:Choice Requires="wps">
            <w:drawing>
              <wp:anchor distT="0" distB="0" distL="114300" distR="114300" simplePos="0" relativeHeight="251672576" behindDoc="0" locked="0" layoutInCell="1" allowOverlap="1">
                <wp:simplePos x="0" y="0"/>
                <wp:positionH relativeFrom="column">
                  <wp:posOffset>2701925</wp:posOffset>
                </wp:positionH>
                <wp:positionV relativeFrom="paragraph">
                  <wp:posOffset>8255</wp:posOffset>
                </wp:positionV>
                <wp:extent cx="1176655" cy="448310"/>
                <wp:effectExtent l="1905" t="1270" r="254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448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17FC9" w:rsidRDefault="00217FC9" w:rsidP="00217FC9">
                            <w:pPr>
                              <w:rPr>
                                <w:b/>
                                <w:lang w:val="el-GR"/>
                              </w:rPr>
                            </w:pPr>
                            <w:r>
                              <w:rPr>
                                <w:b/>
                                <w:lang w:val="el-GR"/>
                              </w:rPr>
                              <w:t>Δείκτης</w:t>
                            </w:r>
                          </w:p>
                          <w:p w:rsidR="00217FC9" w:rsidRPr="00CF1259" w:rsidRDefault="00217FC9" w:rsidP="00217FC9">
                            <w:pPr>
                              <w:rPr>
                                <w:b/>
                                <w:lang w:val="el-GR"/>
                              </w:rPr>
                            </w:pPr>
                            <w:r>
                              <w:rPr>
                                <w:b/>
                                <w:lang w:val="el-GR"/>
                              </w:rPr>
                              <w:t>δόσης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28" type="#_x0000_t202" style="position:absolute;left:0;text-align:left;margin-left:212.75pt;margin-top:.65pt;width:92.65pt;height:3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" filled="f" stroked="f">
                <v:textbox>
                  <w:txbxContent>
                    <w:p w:rsidR="00217FC9" w:rsidRDefault="00217FC9" w:rsidP="00217FC9">
                      <w:pPr>
                        <w:rPr>
                          <w:b/>
                          <w:lang w:val="el-GR"/>
                        </w:rPr>
                      </w:pPr>
                      <w:r>
                        <w:rPr>
                          <w:b/>
                          <w:lang w:val="el-GR"/>
                        </w:rPr>
                        <w:t>Δείκτης</w:t>
                      </w:r>
                    </w:p>
                    <w:p w:rsidR="00217FC9" w:rsidRPr="00CF1259" w:rsidRDefault="00217FC9" w:rsidP="00217FC9">
                      <w:pPr>
                        <w:rPr>
                          <w:b/>
                          <w:lang w:val="el-GR"/>
                        </w:rPr>
                      </w:pPr>
                      <w:r>
                        <w:rPr>
                          <w:b/>
                          <w:lang w:val="el-GR"/>
                        </w:rPr>
                        <w:t>δόσης</w:t>
                      </w:r>
                    </w:p>
                  </w:txbxContent>
                </v:textbox>
              </v:shape>
            </w:pict>
          </mc:Fallback>
        </mc:AlternateContent>
      </w:r>
    </w:p>
    <w:p w:rsidR="00217FC9" w:rsidRPr="00B25FA0" w:rsidRDefault="00217FC9" w:rsidP="00217FC9">
      <w:pPr>
        <w:tabs>
          <w:tab w:val="clear" w:pos="567"/>
        </w:tabs>
        <w:spacing w:after="240" w:line="280" w:lineRule="atLeast"/>
        <w:jc w:val="center"/>
        <w:rPr>
          <w:b/>
          <w:szCs w:val="22"/>
        </w:rPr>
      </w:pPr>
      <w:r w:rsidRPr="00B25FA0">
        <w:rPr>
          <w:b/>
          <w:noProof/>
          <w:szCs w:val="22"/>
          <w:lang w:val="en-US" w:eastAsia="en-US"/>
        </w:rPr>
        <mc:AlternateContent>
          <mc:Choice Requires="wps">
            <w:drawing>
              <wp:anchor distT="0" distB="0" distL="114300" distR="114300" simplePos="0" relativeHeight="251674624" behindDoc="0" locked="0" layoutInCell="1" allowOverlap="1">
                <wp:simplePos x="0" y="0"/>
                <wp:positionH relativeFrom="column">
                  <wp:posOffset>804545</wp:posOffset>
                </wp:positionH>
                <wp:positionV relativeFrom="paragraph">
                  <wp:posOffset>436880</wp:posOffset>
                </wp:positionV>
                <wp:extent cx="1195705" cy="500380"/>
                <wp:effectExtent l="0" t="0" r="4445"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500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17FC9" w:rsidRPr="00CF1259" w:rsidRDefault="00217FC9" w:rsidP="00217FC9">
                            <w:pPr>
                              <w:rPr>
                                <w:b/>
                                <w:lang w:val="el-GR"/>
                              </w:rPr>
                            </w:pPr>
                            <w:r>
                              <w:rPr>
                                <w:b/>
                                <w:lang w:val="el-GR"/>
                              </w:rPr>
                              <w:t>Προστατευτικό κάλυμμα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9" type="#_x0000_t202" style="position:absolute;left:0;text-align:left;margin-left:63.35pt;margin-top:34.4pt;width:94.15pt;height:39.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" filled="f" stroked="f">
                <v:textbox>
                  <w:txbxContent>
                    <w:p w:rsidR="00217FC9" w:rsidRPr="00CF1259" w:rsidRDefault="00217FC9" w:rsidP="00217FC9">
                      <w:pPr>
                        <w:rPr>
                          <w:b/>
                          <w:lang w:val="el-GR"/>
                        </w:rPr>
                      </w:pPr>
                      <w:r>
                        <w:rPr>
                          <w:b/>
                          <w:lang w:val="el-GR"/>
                        </w:rPr>
                        <w:t xml:space="preserve">Προστατευτικό </w:t>
                      </w:r>
                      <w:r>
                        <w:rPr>
                          <w:b/>
                          <w:lang w:val="el-GR"/>
                        </w:rPr>
                        <w:t>κάλυμμα</w:t>
                      </w:r>
                    </w:p>
                  </w:txbxContent>
                </v:textbox>
              </v:shape>
            </w:pict>
          </mc:Fallback>
        </mc:AlternateContent>
      </w:r>
      <w:r w:rsidRPr="00B25FA0">
        <w:rPr>
          <w:b/>
          <w:noProof/>
          <w:szCs w:val="22"/>
          <w:lang w:val="en-US" w:eastAsia="en-US"/>
        </w:rPr>
        <mc:AlternateContent>
          <mc:Choice Requires="wps">
            <w:drawing>
              <wp:anchor distT="0" distB="0" distL="114300" distR="114300" simplePos="0" relativeHeight="251673600" behindDoc="0" locked="0" layoutInCell="1" allowOverlap="1">
                <wp:simplePos x="0" y="0"/>
                <wp:positionH relativeFrom="column">
                  <wp:posOffset>4145280</wp:posOffset>
                </wp:positionH>
                <wp:positionV relativeFrom="paragraph">
                  <wp:posOffset>1365250</wp:posOffset>
                </wp:positionV>
                <wp:extent cx="1414780" cy="361950"/>
                <wp:effectExtent l="0" t="254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361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17FC9" w:rsidRPr="00CF1259" w:rsidRDefault="00217FC9" w:rsidP="00217FC9">
                            <w:pPr>
                              <w:rPr>
                                <w:lang w:val="el-GR"/>
                              </w:rPr>
                            </w:pPr>
                            <w:r>
                              <w:rPr>
                                <w:lang w:val="el-GR"/>
                              </w:rPr>
                              <w:t>Επιστόμιο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0" type="#_x0000_t202" style="position:absolute;left:0;text-align:left;margin-left:326.4pt;margin-top:107.5pt;width:111.4pt;height: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" filled="f" stroked="f">
                <v:textbox>
                  <w:txbxContent>
                    <w:p w:rsidR="00217FC9" w:rsidRPr="00CF1259" w:rsidRDefault="00217FC9" w:rsidP="00217FC9">
                      <w:pPr>
                        <w:rPr>
                          <w:lang w:val="el-GR"/>
                        </w:rPr>
                      </w:pPr>
                      <w:r>
                        <w:rPr>
                          <w:lang w:val="el-GR"/>
                        </w:rPr>
                        <w:t>Επιστόμιο</w:t>
                      </w:r>
                    </w:p>
                  </w:txbxContent>
                </v:textbox>
              </v:shape>
            </w:pict>
          </mc:Fallback>
        </mc:AlternateContent>
      </w:r>
      <w:r w:rsidRPr="00B25FA0">
        <w:rPr>
          <w:b/>
          <w:noProof/>
          <w:szCs w:val="22"/>
          <w:lang w:val="en-US" w:eastAsia="en-US"/>
        </w:rPr>
        <mc:AlternateContent>
          <mc:Choice Requires="wps">
            <w:drawing>
              <wp:anchor distT="0" distB="0" distL="114300" distR="114300" simplePos="0" relativeHeight="251670528" behindDoc="0" locked="0" layoutInCell="1" allowOverlap="1">
                <wp:simplePos x="0" y="0"/>
                <wp:positionH relativeFrom="column">
                  <wp:posOffset>4222115</wp:posOffset>
                </wp:positionH>
                <wp:positionV relativeFrom="paragraph">
                  <wp:posOffset>450850</wp:posOffset>
                </wp:positionV>
                <wp:extent cx="2162810" cy="795655"/>
                <wp:effectExtent l="0" t="2540" r="1270" b="190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795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17FC9" w:rsidRPr="00CF1259" w:rsidRDefault="00217FC9" w:rsidP="00217FC9">
                            <w:pPr>
                              <w:rPr>
                                <w:b/>
                                <w:lang w:val="el-GR"/>
                              </w:rPr>
                            </w:pPr>
                            <w:r>
                              <w:rPr>
                                <w:b/>
                                <w:lang w:val="el-GR"/>
                              </w:rPr>
                              <w:t>Παράθυρο ελέγχου</w:t>
                            </w:r>
                          </w:p>
                          <w:p w:rsidR="00217FC9" w:rsidRPr="00CF1259" w:rsidRDefault="00217FC9" w:rsidP="00217FC9">
                            <w:pPr>
                              <w:rPr>
                                <w:lang w:val="el-GR"/>
                              </w:rPr>
                            </w:pPr>
                            <w:r>
                              <w:rPr>
                                <w:lang w:val="el-GR"/>
                              </w:rPr>
                              <w:t>Κόκκινο = επιβεβαιώνει τη σωστή εισπνοή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1" type="#_x0000_t202" style="position:absolute;left:0;text-align:left;margin-left:332.45pt;margin-top:35.5pt;width:170.3pt;height:6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" filled="f" stroked="f">
                <v:textbox>
                  <w:txbxContent>
                    <w:p w:rsidR="00217FC9" w:rsidRPr="00CF1259" w:rsidRDefault="00217FC9" w:rsidP="00217FC9">
                      <w:pPr>
                        <w:rPr>
                          <w:b/>
                          <w:lang w:val="el-GR"/>
                        </w:rPr>
                      </w:pPr>
                      <w:r>
                        <w:rPr>
                          <w:b/>
                          <w:lang w:val="el-GR"/>
                        </w:rPr>
                        <w:t>Παράθυρο ελέγχου</w:t>
                      </w:r>
                    </w:p>
                    <w:p w:rsidR="00217FC9" w:rsidRPr="00CF1259" w:rsidRDefault="00217FC9" w:rsidP="00217FC9">
                      <w:pPr>
                        <w:rPr>
                          <w:lang w:val="el-GR"/>
                        </w:rPr>
                      </w:pPr>
                      <w:r>
                        <w:rPr>
                          <w:lang w:val="el-GR"/>
                        </w:rPr>
                        <w:t>Κόκκινο = επιβεβαιώνει τη σωστή εισπνοή</w:t>
                      </w:r>
                    </w:p>
                  </w:txbxContent>
                </v:textbox>
              </v:shape>
            </w:pict>
          </mc:Fallback>
        </mc:AlternateContent>
      </w:r>
      <w:r w:rsidRPr="00B25FA0">
        <w:rPr>
          <w:b/>
          <w:noProof/>
          <w:szCs w:val="22"/>
          <w:lang w:val="en-US" w:eastAsia="en-US"/>
        </w:rPr>
        <w:drawing>
          <wp:inline distT="0" distB="0" distL="0" distR="0">
            <wp:extent cx="2656840" cy="1809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6840" cy="1809750"/>
                    </a:xfrm>
                    <a:prstGeom prst="rect">
                      <a:avLst/>
                    </a:prstGeom>
                    <a:noFill/>
                  </pic:spPr>
                </pic:pic>
              </a:graphicData>
            </a:graphic>
          </wp:inline>
        </w:drawing>
      </w:r>
    </w:p>
    <w:p w:rsidR="00217FC9" w:rsidRPr="00CF1259" w:rsidRDefault="00217FC9" w:rsidP="00217FC9">
      <w:pPr>
        <w:tabs>
          <w:tab w:val="clear" w:pos="567"/>
        </w:tabs>
        <w:spacing w:line="240" w:lineRule="auto"/>
        <w:jc w:val="center"/>
        <w:rPr>
          <w:b/>
          <w:szCs w:val="22"/>
          <w:lang w:val="el-GR"/>
        </w:rPr>
      </w:pPr>
      <w:r>
        <w:rPr>
          <w:b/>
          <w:szCs w:val="22"/>
          <w:lang w:val="el-GR"/>
        </w:rPr>
        <w:t>Εικόνα Α</w:t>
      </w:r>
    </w:p>
    <w:p w:rsidR="00217FC9" w:rsidRPr="00CF1259" w:rsidRDefault="00217FC9" w:rsidP="00217FC9">
      <w:pPr>
        <w:tabs>
          <w:tab w:val="clear" w:pos="567"/>
        </w:tabs>
        <w:spacing w:line="240" w:lineRule="auto"/>
        <w:rPr>
          <w:szCs w:val="22"/>
          <w:lang w:val="el-GR"/>
        </w:rPr>
      </w:pPr>
    </w:p>
    <w:p w:rsidR="00217FC9" w:rsidRPr="00CF1259" w:rsidRDefault="00217FC9" w:rsidP="00217FC9">
      <w:pPr>
        <w:tabs>
          <w:tab w:val="clear" w:pos="567"/>
        </w:tabs>
        <w:spacing w:line="240" w:lineRule="auto"/>
        <w:rPr>
          <w:b/>
          <w:szCs w:val="22"/>
          <w:lang w:val="el-GR"/>
        </w:rPr>
      </w:pPr>
      <w:r>
        <w:rPr>
          <w:b/>
          <w:szCs w:val="22"/>
          <w:lang w:val="el-GR"/>
        </w:rPr>
        <w:t>Πριν από τη χρήση</w:t>
      </w:r>
      <w:r w:rsidRPr="00CF1259">
        <w:rPr>
          <w:b/>
          <w:szCs w:val="22"/>
          <w:lang w:val="el-GR"/>
        </w:rPr>
        <w:t>:</w:t>
      </w:r>
    </w:p>
    <w:p w:rsidR="00217FC9" w:rsidRDefault="00217FC9" w:rsidP="00217FC9">
      <w:pPr>
        <w:tabs>
          <w:tab w:val="clear" w:pos="567"/>
          <w:tab w:val="left" w:pos="4"/>
        </w:tabs>
        <w:spacing w:line="240" w:lineRule="auto"/>
        <w:rPr>
          <w:color w:val="222222"/>
          <w:szCs w:val="22"/>
          <w:lang w:val="el-GR"/>
        </w:rPr>
      </w:pPr>
    </w:p>
    <w:p w:rsidR="00217FC9" w:rsidRPr="00945F15" w:rsidRDefault="00217FC9" w:rsidP="00217FC9">
      <w:pPr>
        <w:tabs>
          <w:tab w:val="clear" w:pos="567"/>
        </w:tabs>
        <w:suppressAutoHyphens w:val="0"/>
        <w:spacing w:line="240" w:lineRule="auto"/>
        <w:ind w:left="567" w:hanging="283"/>
        <w:rPr>
          <w:szCs w:val="22"/>
          <w:lang w:val="el-GR" w:eastAsia="en-US"/>
        </w:rPr>
      </w:pPr>
      <w:r w:rsidRPr="00945F15">
        <w:rPr>
          <w:szCs w:val="22"/>
          <w:lang w:val="el-GR" w:eastAsia="en-US"/>
        </w:rPr>
        <w:t xml:space="preserve">α) </w:t>
      </w:r>
      <w:r>
        <w:rPr>
          <w:szCs w:val="22"/>
          <w:lang w:val="el-GR" w:eastAsia="en-US"/>
        </w:rPr>
        <w:tab/>
      </w:r>
      <w:r w:rsidRPr="00945F15">
        <w:rPr>
          <w:szCs w:val="22"/>
          <w:lang w:val="el-GR" w:eastAsia="en-US"/>
        </w:rPr>
        <w:t xml:space="preserve">Πριν από την πρώτη χρήση, ανοίξτε σχίζοντας </w:t>
      </w:r>
      <w:r>
        <w:rPr>
          <w:szCs w:val="22"/>
          <w:lang w:val="el-GR" w:eastAsia="en-US"/>
        </w:rPr>
        <w:t xml:space="preserve">την </w:t>
      </w:r>
      <w:r w:rsidRPr="0044781A">
        <w:rPr>
          <w:szCs w:val="22"/>
          <w:lang w:val="el-GR" w:eastAsia="en-US"/>
        </w:rPr>
        <w:t>σφραγισμέ</w:t>
      </w:r>
      <w:r>
        <w:rPr>
          <w:szCs w:val="22"/>
          <w:lang w:val="el-GR" w:eastAsia="en-US"/>
        </w:rPr>
        <w:t xml:space="preserve">νη </w:t>
      </w:r>
      <w:r w:rsidRPr="0044781A">
        <w:rPr>
          <w:szCs w:val="22"/>
          <w:lang w:val="el-GR" w:eastAsia="en-US"/>
        </w:rPr>
        <w:t>εσωτερική συσκευασία</w:t>
      </w:r>
      <w:r w:rsidRPr="00470886">
        <w:rPr>
          <w:szCs w:val="22"/>
          <w:lang w:val="el-GR" w:eastAsia="en-US"/>
        </w:rPr>
        <w:t xml:space="preserve"> </w:t>
      </w:r>
      <w:r w:rsidRPr="00945F15">
        <w:rPr>
          <w:szCs w:val="22"/>
          <w:lang w:val="el-GR" w:eastAsia="en-US"/>
        </w:rPr>
        <w:t>και αφαιρέστε τη συσκευή εισπνοών. Πετάξτε</w:t>
      </w:r>
      <w:r w:rsidRPr="0044781A">
        <w:rPr>
          <w:szCs w:val="22"/>
          <w:lang w:val="el-GR" w:eastAsia="en-US"/>
        </w:rPr>
        <w:t xml:space="preserve"> </w:t>
      </w:r>
      <w:r>
        <w:rPr>
          <w:szCs w:val="22"/>
          <w:lang w:val="el-GR" w:eastAsia="en-US"/>
        </w:rPr>
        <w:t xml:space="preserve">την </w:t>
      </w:r>
      <w:r w:rsidRPr="0044781A">
        <w:rPr>
          <w:szCs w:val="22"/>
          <w:lang w:val="el-GR" w:eastAsia="en-US"/>
        </w:rPr>
        <w:t>εσωτερική συσκευασία</w:t>
      </w:r>
      <w:r w:rsidRPr="00945F15">
        <w:rPr>
          <w:szCs w:val="22"/>
          <w:lang w:val="el-GR" w:eastAsia="en-US"/>
        </w:rPr>
        <w:t>.</w:t>
      </w:r>
    </w:p>
    <w:p w:rsidR="00217FC9" w:rsidRPr="00945F15" w:rsidRDefault="00217FC9" w:rsidP="00217FC9">
      <w:pPr>
        <w:tabs>
          <w:tab w:val="clear" w:pos="567"/>
        </w:tabs>
        <w:suppressAutoHyphens w:val="0"/>
        <w:spacing w:line="240" w:lineRule="auto"/>
        <w:ind w:left="567" w:hanging="283"/>
        <w:rPr>
          <w:szCs w:val="22"/>
          <w:lang w:val="el-GR" w:eastAsia="en-US"/>
        </w:rPr>
      </w:pPr>
      <w:r w:rsidRPr="00945F15">
        <w:rPr>
          <w:szCs w:val="22"/>
          <w:lang w:val="el-GR" w:eastAsia="en-US"/>
        </w:rPr>
        <w:t xml:space="preserve">β) </w:t>
      </w:r>
      <w:r w:rsidRPr="00945F15">
        <w:rPr>
          <w:szCs w:val="22"/>
          <w:lang w:val="el-GR" w:eastAsia="en-US"/>
        </w:rPr>
        <w:tab/>
        <w:t>Μην πιέζετε το πράσινο κουμπί μέχρι να είστε έτοιμοι να πάρετε μια δόση.</w:t>
      </w:r>
    </w:p>
    <w:p w:rsidR="00217FC9" w:rsidRPr="00945F15" w:rsidRDefault="00217FC9" w:rsidP="00217FC9">
      <w:pPr>
        <w:tabs>
          <w:tab w:val="clear" w:pos="567"/>
        </w:tabs>
        <w:suppressAutoHyphens w:val="0"/>
        <w:spacing w:line="240" w:lineRule="auto"/>
        <w:ind w:left="567" w:hanging="283"/>
        <w:rPr>
          <w:szCs w:val="22"/>
          <w:lang w:val="el-GR" w:eastAsia="en-US"/>
        </w:rPr>
      </w:pPr>
      <w:r w:rsidRPr="00945F15">
        <w:rPr>
          <w:szCs w:val="22"/>
          <w:lang w:val="el-GR" w:eastAsia="en-US"/>
        </w:rPr>
        <w:t xml:space="preserve">γ) </w:t>
      </w:r>
      <w:r w:rsidRPr="00945F15">
        <w:rPr>
          <w:szCs w:val="22"/>
          <w:lang w:val="el-GR" w:eastAsia="en-US"/>
        </w:rPr>
        <w:tab/>
        <w:t>Τραβήξτε το κάλυμμα πιέζοντας ελαφρά τα βέλη που είναι σημειωμένα στην κάθε πλευρά (Εικόνα Β).</w:t>
      </w:r>
    </w:p>
    <w:p w:rsidR="00217FC9" w:rsidRPr="00CF1259" w:rsidRDefault="00217FC9" w:rsidP="00217FC9">
      <w:pPr>
        <w:tabs>
          <w:tab w:val="clear" w:pos="567"/>
          <w:tab w:val="left" w:pos="4"/>
        </w:tabs>
        <w:spacing w:line="240" w:lineRule="auto"/>
        <w:rPr>
          <w:color w:val="000000"/>
          <w:szCs w:val="22"/>
          <w:lang w:val="el-GR"/>
        </w:rPr>
      </w:pPr>
    </w:p>
    <w:p w:rsidR="00217FC9" w:rsidRPr="00CF1259" w:rsidRDefault="00217FC9" w:rsidP="00217FC9">
      <w:pPr>
        <w:tabs>
          <w:tab w:val="clear" w:pos="567"/>
          <w:tab w:val="left" w:pos="4"/>
        </w:tabs>
        <w:spacing w:line="240" w:lineRule="auto"/>
        <w:rPr>
          <w:color w:val="3B4045"/>
          <w:spacing w:val="-1"/>
          <w:szCs w:val="22"/>
          <w:bdr w:val="none" w:sz="0" w:space="0" w:color="auto" w:frame="1"/>
          <w:lang w:val="el-GR"/>
        </w:rPr>
      </w:pPr>
    </w:p>
    <w:p w:rsidR="00217FC9" w:rsidRPr="00CF1259" w:rsidRDefault="00217FC9" w:rsidP="00217FC9">
      <w:pPr>
        <w:tabs>
          <w:tab w:val="clear" w:pos="567"/>
          <w:tab w:val="left" w:pos="4"/>
        </w:tabs>
        <w:spacing w:after="240" w:line="240" w:lineRule="auto"/>
        <w:rPr>
          <w:color w:val="3B4045"/>
          <w:spacing w:val="-1"/>
          <w:szCs w:val="22"/>
          <w:bdr w:val="none" w:sz="0" w:space="0" w:color="auto" w:frame="1"/>
          <w:lang w:val="el-GR"/>
        </w:rPr>
      </w:pPr>
      <w:r w:rsidRPr="00B25FA0">
        <w:rPr>
          <w:noProof/>
          <w:color w:val="3B4045"/>
          <w:spacing w:val="-1"/>
          <w:szCs w:val="22"/>
          <w:lang w:val="en-US" w:eastAsia="en-US"/>
        </w:rPr>
        <mc:AlternateContent>
          <mc:Choice Requires="wpg">
            <w:drawing>
              <wp:anchor distT="0" distB="0" distL="114300" distR="114300" simplePos="0" relativeHeight="251661312" behindDoc="0" locked="0" layoutInCell="1" allowOverlap="1">
                <wp:simplePos x="0" y="0"/>
                <wp:positionH relativeFrom="column">
                  <wp:posOffset>-74930</wp:posOffset>
                </wp:positionH>
                <wp:positionV relativeFrom="paragraph">
                  <wp:posOffset>-220345</wp:posOffset>
                </wp:positionV>
                <wp:extent cx="2921000" cy="1676400"/>
                <wp:effectExtent l="0" t="3175"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0" cy="1676400"/>
                          <a:chOff x="1300" y="10710"/>
                          <a:chExt cx="4600" cy="2640"/>
                        </a:xfrm>
                      </wpg:grpSpPr>
                      <pic:pic xmlns:pic="http://schemas.openxmlformats.org/drawingml/2006/picture">
                        <pic:nvPicPr>
                          <pic:cNvPr id="38" name="Pictur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300" y="10710"/>
                            <a:ext cx="2940"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Text Box 3"/>
                        <wps:cNvSpPr txBox="1">
                          <a:spLocks noChangeArrowheads="1"/>
                        </wps:cNvSpPr>
                        <wps:spPr bwMode="auto">
                          <a:xfrm>
                            <a:off x="4178" y="11741"/>
                            <a:ext cx="1722"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17FC9" w:rsidRPr="00CF1259" w:rsidRDefault="00217FC9" w:rsidP="00217FC9">
                              <w:pPr>
                                <w:spacing w:line="240" w:lineRule="auto"/>
                                <w:rPr>
                                  <w:rFonts w:ascii="Arial" w:hAnsi="Arial" w:cs="Arial"/>
                                  <w:sz w:val="18"/>
                                  <w:szCs w:val="18"/>
                                  <w:lang w:val="el-GR"/>
                                </w:rPr>
                              </w:pPr>
                              <w:r w:rsidRPr="00CF1259">
                                <w:rPr>
                                  <w:rFonts w:ascii="Arial" w:hAnsi="Arial" w:cs="Arial"/>
                                  <w:sz w:val="18"/>
                                  <w:szCs w:val="18"/>
                                  <w:lang w:val="el-GR"/>
                                </w:rPr>
                                <w:t>Πιέστε εδώ και τραβήξτε</w:t>
                              </w:r>
                            </w:p>
                            <w:p w:rsidR="00217FC9" w:rsidRDefault="00217FC9" w:rsidP="00217FC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32" style="position:absolute;margin-left:-5.9pt;margin-top:-17.35pt;width:230pt;height:132pt;z-index:251661312" coordorigin="1300,10710" coordsize="4600,2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3" type="#_x0000_t75" style="position:absolute;left:1300;top:10710;width:2940;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">
                  <v:imagedata r:id="rId13" o:title=""/>
                  <v:path arrowok="t"/>
                </v:shape>
                <v:shape id="Text Box 3" o:spid="_x0000_s1034" type="#_x0000_t202" style="position:absolute;left:4178;top:11741;width:1722;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rsidR="00217FC9" w:rsidRPr="00CF1259" w:rsidRDefault="00217FC9" w:rsidP="00217FC9">
                        <w:pPr>
                          <w:spacing w:line="240" w:lineRule="auto"/>
                          <w:rPr>
                            <w:rFonts w:ascii="Arial" w:hAnsi="Arial" w:cs="Arial"/>
                            <w:sz w:val="18"/>
                            <w:szCs w:val="18"/>
                            <w:lang w:val="el-GR"/>
                          </w:rPr>
                        </w:pPr>
                        <w:r w:rsidRPr="00CF1259">
                          <w:rPr>
                            <w:rFonts w:ascii="Arial" w:hAnsi="Arial" w:cs="Arial"/>
                            <w:sz w:val="18"/>
                            <w:szCs w:val="18"/>
                            <w:lang w:val="el-GR"/>
                          </w:rPr>
                          <w:t xml:space="preserve">Πιέστε </w:t>
                        </w:r>
                        <w:r w:rsidRPr="00CF1259">
                          <w:rPr>
                            <w:rFonts w:ascii="Arial" w:hAnsi="Arial" w:cs="Arial"/>
                            <w:sz w:val="18"/>
                            <w:szCs w:val="18"/>
                            <w:lang w:val="el-GR"/>
                          </w:rPr>
                          <w:t>εδώ και τραβήξτε</w:t>
                        </w:r>
                      </w:p>
                      <w:p w:rsidR="00217FC9" w:rsidRDefault="00217FC9" w:rsidP="00217FC9"/>
                    </w:txbxContent>
                  </v:textbox>
                </v:shape>
              </v:group>
            </w:pict>
          </mc:Fallback>
        </mc:AlternateContent>
      </w:r>
      <w:r w:rsidRPr="00B25FA0">
        <w:rPr>
          <w:noProof/>
          <w:color w:val="3B4045"/>
          <w:spacing w:val="-1"/>
          <w:szCs w:val="22"/>
          <w:lang w:val="en-US" w:eastAsia="en-US"/>
        </w:rPr>
        <mc:AlternateContent>
          <mc:Choice Requires="wps">
            <w:drawing>
              <wp:anchor distT="0" distB="0" distL="114300" distR="114300" simplePos="0" relativeHeight="251659264" behindDoc="0" locked="0" layoutInCell="1" allowOverlap="1">
                <wp:simplePos x="0" y="0"/>
                <wp:positionH relativeFrom="column">
                  <wp:posOffset>1556385</wp:posOffset>
                </wp:positionH>
                <wp:positionV relativeFrom="paragraph">
                  <wp:posOffset>268605</wp:posOffset>
                </wp:positionV>
                <wp:extent cx="1248410" cy="468630"/>
                <wp:effectExtent l="0" t="0" r="0" b="127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468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17FC9" w:rsidRDefault="00217FC9" w:rsidP="00217F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5" type="#_x0000_t202" style="position:absolute;margin-left:122.55pt;margin-top:21.15pt;width:98.3pt;height:3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" filled="f" stroked="f">
                <v:textbox>
                  <w:txbxContent>
                    <w:p w:rsidR="00217FC9" w:rsidRDefault="00217FC9" w:rsidP="00217FC9"/>
                  </w:txbxContent>
                </v:textbox>
              </v:shape>
            </w:pict>
          </mc:Fallback>
        </mc:AlternateContent>
      </w:r>
    </w:p>
    <w:p w:rsidR="00217FC9" w:rsidRPr="00CF1259" w:rsidRDefault="00217FC9" w:rsidP="00217FC9">
      <w:pPr>
        <w:tabs>
          <w:tab w:val="clear" w:pos="567"/>
          <w:tab w:val="left" w:pos="4"/>
        </w:tabs>
        <w:spacing w:after="240" w:line="240" w:lineRule="auto"/>
        <w:rPr>
          <w:color w:val="3B4045"/>
          <w:spacing w:val="-1"/>
          <w:szCs w:val="22"/>
          <w:bdr w:val="none" w:sz="0" w:space="0" w:color="auto" w:frame="1"/>
          <w:lang w:val="el-GR"/>
        </w:rPr>
      </w:pPr>
    </w:p>
    <w:p w:rsidR="00217FC9" w:rsidRPr="00CF1259" w:rsidRDefault="00217FC9" w:rsidP="00217FC9">
      <w:pPr>
        <w:tabs>
          <w:tab w:val="clear" w:pos="567"/>
          <w:tab w:val="left" w:pos="4"/>
        </w:tabs>
        <w:spacing w:after="240" w:line="240" w:lineRule="auto"/>
        <w:rPr>
          <w:color w:val="3B4045"/>
          <w:spacing w:val="-1"/>
          <w:szCs w:val="22"/>
          <w:bdr w:val="none" w:sz="0" w:space="0" w:color="auto" w:frame="1"/>
          <w:lang w:val="el-GR"/>
        </w:rPr>
      </w:pPr>
    </w:p>
    <w:p w:rsidR="00217FC9" w:rsidRPr="00CF1259" w:rsidRDefault="00217FC9" w:rsidP="00217FC9">
      <w:pPr>
        <w:tabs>
          <w:tab w:val="clear" w:pos="567"/>
          <w:tab w:val="left" w:pos="4"/>
        </w:tabs>
        <w:spacing w:after="240" w:line="240" w:lineRule="auto"/>
        <w:rPr>
          <w:color w:val="3B4045"/>
          <w:spacing w:val="-1"/>
          <w:szCs w:val="22"/>
          <w:bdr w:val="none" w:sz="0" w:space="0" w:color="auto" w:frame="1"/>
          <w:lang w:val="el-GR"/>
        </w:rPr>
      </w:pPr>
    </w:p>
    <w:p w:rsidR="00217FC9" w:rsidRPr="00CF1259" w:rsidRDefault="00217FC9" w:rsidP="00217FC9">
      <w:pPr>
        <w:tabs>
          <w:tab w:val="clear" w:pos="567"/>
          <w:tab w:val="left" w:pos="4"/>
        </w:tabs>
        <w:spacing w:after="240" w:line="240" w:lineRule="auto"/>
        <w:rPr>
          <w:color w:val="3B4045"/>
          <w:spacing w:val="-1"/>
          <w:szCs w:val="22"/>
          <w:bdr w:val="none" w:sz="0" w:space="0" w:color="auto" w:frame="1"/>
          <w:lang w:val="el-GR"/>
        </w:rPr>
      </w:pPr>
    </w:p>
    <w:p w:rsidR="00217FC9" w:rsidRPr="00CF1259" w:rsidRDefault="00217FC9" w:rsidP="00217FC9">
      <w:pPr>
        <w:tabs>
          <w:tab w:val="clear" w:pos="567"/>
        </w:tabs>
        <w:spacing w:line="240" w:lineRule="auto"/>
        <w:rPr>
          <w:b/>
          <w:szCs w:val="22"/>
          <w:lang w:val="el-GR"/>
        </w:rPr>
      </w:pPr>
      <w:r w:rsidRPr="000A64C6">
        <w:rPr>
          <w:b/>
          <w:szCs w:val="22"/>
          <w:lang w:val="el-GR"/>
        </w:rPr>
        <w:t xml:space="preserve">              </w:t>
      </w:r>
      <w:r>
        <w:rPr>
          <w:b/>
          <w:szCs w:val="22"/>
          <w:lang w:val="el-GR"/>
        </w:rPr>
        <w:t>Εικόνα</w:t>
      </w:r>
      <w:r w:rsidRPr="00CF1259">
        <w:rPr>
          <w:b/>
          <w:szCs w:val="22"/>
          <w:lang w:val="el-GR"/>
        </w:rPr>
        <w:t xml:space="preserve"> </w:t>
      </w:r>
      <w:r>
        <w:rPr>
          <w:b/>
          <w:szCs w:val="22"/>
          <w:lang w:val="el-GR"/>
        </w:rPr>
        <w:t>Β</w:t>
      </w:r>
    </w:p>
    <w:p w:rsidR="00217FC9" w:rsidRPr="00CF1259" w:rsidRDefault="00217FC9" w:rsidP="00217FC9">
      <w:pPr>
        <w:tabs>
          <w:tab w:val="clear" w:pos="567"/>
        </w:tabs>
        <w:spacing w:line="240" w:lineRule="auto"/>
        <w:rPr>
          <w:szCs w:val="22"/>
          <w:lang w:val="el-GR"/>
        </w:rPr>
      </w:pPr>
    </w:p>
    <w:p w:rsidR="00217FC9" w:rsidRDefault="00217FC9" w:rsidP="00217FC9">
      <w:pPr>
        <w:tabs>
          <w:tab w:val="clear" w:pos="567"/>
        </w:tabs>
        <w:spacing w:line="240" w:lineRule="auto"/>
        <w:rPr>
          <w:b/>
          <w:szCs w:val="22"/>
          <w:lang w:val="el-GR"/>
        </w:rPr>
      </w:pPr>
      <w:r>
        <w:rPr>
          <w:b/>
          <w:szCs w:val="22"/>
          <w:lang w:val="el-GR"/>
        </w:rPr>
        <w:t>ΒΗΜΑ 1: Προετοιμάστε τη δόση σας</w:t>
      </w:r>
    </w:p>
    <w:p w:rsidR="00217FC9" w:rsidRPr="00CF1259" w:rsidRDefault="00217FC9" w:rsidP="00217FC9">
      <w:pPr>
        <w:tabs>
          <w:tab w:val="clear" w:pos="567"/>
        </w:tabs>
        <w:spacing w:line="240" w:lineRule="auto"/>
        <w:rPr>
          <w:szCs w:val="22"/>
          <w:lang w:val="el-GR"/>
        </w:rPr>
      </w:pPr>
    </w:p>
    <w:p w:rsidR="00217FC9" w:rsidRDefault="00217FC9" w:rsidP="00217FC9">
      <w:pPr>
        <w:numPr>
          <w:ilvl w:val="0"/>
          <w:numId w:val="7"/>
        </w:numPr>
        <w:tabs>
          <w:tab w:val="clear" w:pos="567"/>
        </w:tabs>
        <w:suppressAutoHyphens w:val="0"/>
        <w:spacing w:line="240" w:lineRule="auto"/>
        <w:ind w:left="851" w:hanging="425"/>
        <w:rPr>
          <w:spacing w:val="-1"/>
          <w:szCs w:val="22"/>
          <w:bdr w:val="none" w:sz="0" w:space="0" w:color="auto" w:frame="1"/>
          <w:lang w:val="el-GR"/>
        </w:rPr>
      </w:pPr>
      <w:r>
        <w:rPr>
          <w:spacing w:val="-1"/>
          <w:szCs w:val="22"/>
          <w:bdr w:val="none" w:sz="0" w:space="0" w:color="auto" w:frame="1"/>
          <w:lang w:val="el-GR"/>
        </w:rPr>
        <w:t>Κοιτάξτε το άνοιγμα του επιστομίου και βεβαιωθείτε ότι κανένα αντικείμενο δεν εμποδίζει την πρόσβαση σε αυτό (Εικόνα Γ).</w:t>
      </w:r>
    </w:p>
    <w:p w:rsidR="00217FC9" w:rsidRPr="00945F15" w:rsidRDefault="00217FC9" w:rsidP="00217FC9">
      <w:pPr>
        <w:tabs>
          <w:tab w:val="clear" w:pos="567"/>
        </w:tabs>
        <w:suppressAutoHyphens w:val="0"/>
        <w:spacing w:line="240" w:lineRule="auto"/>
        <w:ind w:left="851" w:hanging="425"/>
        <w:rPr>
          <w:spacing w:val="-1"/>
          <w:szCs w:val="22"/>
          <w:bdr w:val="none" w:sz="0" w:space="0" w:color="auto" w:frame="1"/>
          <w:lang w:val="el-GR"/>
        </w:rPr>
      </w:pPr>
    </w:p>
    <w:p w:rsidR="00217FC9" w:rsidRPr="00945F15" w:rsidRDefault="00217FC9" w:rsidP="00217FC9">
      <w:pPr>
        <w:numPr>
          <w:ilvl w:val="0"/>
          <w:numId w:val="7"/>
        </w:numPr>
        <w:tabs>
          <w:tab w:val="clear" w:pos="567"/>
        </w:tabs>
        <w:suppressAutoHyphens w:val="0"/>
        <w:autoSpaceDE w:val="0"/>
        <w:autoSpaceDN w:val="0"/>
        <w:adjustRightInd w:val="0"/>
        <w:spacing w:line="240" w:lineRule="auto"/>
        <w:ind w:left="851" w:hanging="425"/>
        <w:rPr>
          <w:szCs w:val="22"/>
          <w:lang w:val="el-GR"/>
        </w:rPr>
      </w:pPr>
      <w:r>
        <w:rPr>
          <w:szCs w:val="22"/>
          <w:lang w:val="el-GR"/>
        </w:rPr>
        <w:t>Κοιτάξτε το παράθυρο ελέγχου (πρέπει να είναι κόκκινο, Εικόνα Γ)</w:t>
      </w:r>
      <w:r w:rsidRPr="00945F15">
        <w:rPr>
          <w:szCs w:val="22"/>
          <w:lang w:val="el-GR"/>
        </w:rPr>
        <w:t xml:space="preserve">. </w:t>
      </w:r>
    </w:p>
    <w:p w:rsidR="00217FC9" w:rsidRPr="00B25FA0" w:rsidRDefault="00217FC9" w:rsidP="00217FC9">
      <w:pPr>
        <w:tabs>
          <w:tab w:val="clear" w:pos="567"/>
        </w:tabs>
        <w:autoSpaceDE w:val="0"/>
        <w:autoSpaceDN w:val="0"/>
        <w:adjustRightInd w:val="0"/>
        <w:spacing w:after="240" w:line="240" w:lineRule="auto"/>
        <w:ind w:left="993"/>
        <w:rPr>
          <w:szCs w:val="22"/>
        </w:rPr>
      </w:pPr>
      <w:r w:rsidRPr="00B25FA0">
        <w:rPr>
          <w:noProof/>
          <w:szCs w:val="22"/>
          <w:lang w:val="en-US" w:eastAsia="en-US"/>
        </w:rPr>
        <mc:AlternateContent>
          <mc:Choice Requires="wps">
            <w:drawing>
              <wp:anchor distT="0" distB="0" distL="114300" distR="114300" simplePos="0" relativeHeight="251665408" behindDoc="0" locked="0" layoutInCell="1" allowOverlap="1">
                <wp:simplePos x="0" y="0"/>
                <wp:positionH relativeFrom="column">
                  <wp:posOffset>-325755</wp:posOffset>
                </wp:positionH>
                <wp:positionV relativeFrom="paragraph">
                  <wp:posOffset>853440</wp:posOffset>
                </wp:positionV>
                <wp:extent cx="1334135" cy="484505"/>
                <wp:effectExtent l="3175" t="381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135" cy="4845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17FC9" w:rsidRDefault="00217FC9" w:rsidP="00217FC9">
                            <w:pPr>
                              <w:rPr>
                                <w:b/>
                                <w:sz w:val="20"/>
                                <w:lang w:val="el-GR"/>
                              </w:rPr>
                            </w:pPr>
                            <w:r>
                              <w:rPr>
                                <w:b/>
                                <w:sz w:val="20"/>
                                <w:lang w:val="el-GR"/>
                              </w:rPr>
                              <w:t xml:space="preserve">Ελέγξτε το άνοιγμα </w:t>
                            </w:r>
                          </w:p>
                          <w:p w:rsidR="00217FC9" w:rsidRPr="00CF1259" w:rsidRDefault="00217FC9" w:rsidP="00217FC9">
                            <w:pPr>
                              <w:rPr>
                                <w:b/>
                                <w:sz w:val="20"/>
                                <w:lang w:val="el-GR"/>
                              </w:rPr>
                            </w:pPr>
                            <w:r>
                              <w:rPr>
                                <w:b/>
                                <w:sz w:val="20"/>
                                <w:lang w:val="el-GR"/>
                              </w:rPr>
                              <w:t>του επιστομίου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6" type="#_x0000_t202" style="position:absolute;left:0;text-align:left;margin-left:-25.65pt;margin-top:67.2pt;width:105.05pt;height:3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" filled="f" stroked="f">
                <v:textbox>
                  <w:txbxContent>
                    <w:p w:rsidR="00217FC9" w:rsidRDefault="00217FC9" w:rsidP="00217FC9">
                      <w:pPr>
                        <w:rPr>
                          <w:b/>
                          <w:sz w:val="20"/>
                          <w:lang w:val="el-GR"/>
                        </w:rPr>
                      </w:pPr>
                      <w:r>
                        <w:rPr>
                          <w:b/>
                          <w:sz w:val="20"/>
                          <w:lang w:val="el-GR"/>
                        </w:rPr>
                        <w:t xml:space="preserve">Ελέγξτε </w:t>
                      </w:r>
                      <w:r>
                        <w:rPr>
                          <w:b/>
                          <w:sz w:val="20"/>
                          <w:lang w:val="el-GR"/>
                        </w:rPr>
                        <w:t xml:space="preserve">το άνοιγμα </w:t>
                      </w:r>
                    </w:p>
                    <w:p w:rsidR="00217FC9" w:rsidRPr="00CF1259" w:rsidRDefault="00217FC9" w:rsidP="00217FC9">
                      <w:pPr>
                        <w:rPr>
                          <w:b/>
                          <w:sz w:val="20"/>
                          <w:lang w:val="el-GR"/>
                        </w:rPr>
                      </w:pPr>
                      <w:r>
                        <w:rPr>
                          <w:b/>
                          <w:sz w:val="20"/>
                          <w:lang w:val="el-GR"/>
                        </w:rPr>
                        <w:t>του επιστομίου</w:t>
                      </w:r>
                    </w:p>
                  </w:txbxContent>
                </v:textbox>
              </v:shape>
            </w:pict>
          </mc:Fallback>
        </mc:AlternateContent>
      </w:r>
      <w:r w:rsidRPr="00B25FA0">
        <w:rPr>
          <w:noProof/>
          <w:szCs w:val="22"/>
          <w:lang w:val="en-US" w:eastAsia="en-US"/>
        </w:rPr>
        <mc:AlternateContent>
          <mc:Choice Requires="wps">
            <w:drawing>
              <wp:anchor distT="0" distB="0" distL="114300" distR="114300" simplePos="0" relativeHeight="251664384" behindDoc="0" locked="0" layoutInCell="1" allowOverlap="1">
                <wp:simplePos x="0" y="0"/>
                <wp:positionH relativeFrom="column">
                  <wp:posOffset>182880</wp:posOffset>
                </wp:positionH>
                <wp:positionV relativeFrom="paragraph">
                  <wp:posOffset>131445</wp:posOffset>
                </wp:positionV>
                <wp:extent cx="838200" cy="295275"/>
                <wp:effectExtent l="0" t="0" r="2540" b="381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95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17FC9" w:rsidRPr="00CF1259" w:rsidRDefault="00217FC9" w:rsidP="00217FC9">
                            <w:pPr>
                              <w:rPr>
                                <w:b/>
                                <w:sz w:val="16"/>
                                <w:szCs w:val="16"/>
                                <w:lang w:val="el-GR"/>
                              </w:rPr>
                            </w:pPr>
                            <w:r w:rsidRPr="00CF1259">
                              <w:rPr>
                                <w:b/>
                                <w:sz w:val="16"/>
                                <w:szCs w:val="16"/>
                                <w:lang w:val="el-GR"/>
                              </w:rPr>
                              <w:t>ΚΟΚΚΙΝΟ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7" type="#_x0000_t202" style="position:absolute;left:0;text-align:left;margin-left:14.4pt;margin-top:10.35pt;width:66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" filled="f" stroked="f">
                <v:textbox>
                  <w:txbxContent>
                    <w:p w:rsidR="00217FC9" w:rsidRPr="00CF1259" w:rsidRDefault="00217FC9" w:rsidP="00217FC9">
                      <w:pPr>
                        <w:rPr>
                          <w:b/>
                          <w:sz w:val="16"/>
                          <w:szCs w:val="16"/>
                          <w:lang w:val="el-GR"/>
                        </w:rPr>
                      </w:pPr>
                      <w:r w:rsidRPr="00CF1259">
                        <w:rPr>
                          <w:b/>
                          <w:sz w:val="16"/>
                          <w:szCs w:val="16"/>
                          <w:lang w:val="el-GR"/>
                        </w:rPr>
                        <w:t>ΚΟΚΚΙΝΟ</w:t>
                      </w:r>
                    </w:p>
                  </w:txbxContent>
                </v:textbox>
              </v:shape>
            </w:pict>
          </mc:Fallback>
        </mc:AlternateContent>
      </w:r>
      <w:r w:rsidRPr="00B25FA0">
        <w:rPr>
          <w:noProof/>
          <w:szCs w:val="22"/>
          <w:lang w:val="en-US" w:eastAsia="en-US"/>
        </w:rPr>
        <w:drawing>
          <wp:inline distT="0" distB="0" distL="0" distR="0">
            <wp:extent cx="1386840" cy="1470660"/>
            <wp:effectExtent l="0" t="0" r="3810" b="0"/>
            <wp:docPr id="4" name="Picture 4" descr="Genuair-inhaled-correctly-2arrows-EU-485-360-black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enuair-inhaled-correctly-2arrows-EU-485-360-black_NE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6840" cy="1470660"/>
                    </a:xfrm>
                    <a:prstGeom prst="rect">
                      <a:avLst/>
                    </a:prstGeom>
                    <a:noFill/>
                    <a:ln>
                      <a:noFill/>
                    </a:ln>
                  </pic:spPr>
                </pic:pic>
              </a:graphicData>
            </a:graphic>
          </wp:inline>
        </w:drawing>
      </w:r>
    </w:p>
    <w:p w:rsidR="00217FC9" w:rsidRDefault="00217FC9" w:rsidP="00217FC9">
      <w:pPr>
        <w:tabs>
          <w:tab w:val="clear" w:pos="567"/>
        </w:tabs>
        <w:autoSpaceDE w:val="0"/>
        <w:autoSpaceDN w:val="0"/>
        <w:adjustRightInd w:val="0"/>
        <w:spacing w:line="240" w:lineRule="auto"/>
        <w:ind w:left="1134"/>
        <w:rPr>
          <w:b/>
          <w:szCs w:val="22"/>
          <w:lang w:val="el-GR"/>
        </w:rPr>
      </w:pPr>
      <w:r>
        <w:rPr>
          <w:b/>
          <w:szCs w:val="22"/>
          <w:lang w:val="en-US"/>
        </w:rPr>
        <w:t xml:space="preserve">         </w:t>
      </w:r>
      <w:r>
        <w:rPr>
          <w:b/>
          <w:szCs w:val="22"/>
          <w:lang w:val="el-GR"/>
        </w:rPr>
        <w:t>Εικόνα Γ</w:t>
      </w:r>
    </w:p>
    <w:p w:rsidR="00217FC9" w:rsidRPr="00CF1259" w:rsidRDefault="00217FC9" w:rsidP="00217FC9">
      <w:pPr>
        <w:tabs>
          <w:tab w:val="clear" w:pos="567"/>
        </w:tabs>
        <w:autoSpaceDE w:val="0"/>
        <w:autoSpaceDN w:val="0"/>
        <w:adjustRightInd w:val="0"/>
        <w:spacing w:line="240" w:lineRule="auto"/>
        <w:rPr>
          <w:szCs w:val="22"/>
          <w:lang w:val="el-GR"/>
        </w:rPr>
      </w:pPr>
    </w:p>
    <w:p w:rsidR="00217FC9" w:rsidRPr="00945F15" w:rsidRDefault="00217FC9" w:rsidP="00217FC9">
      <w:pPr>
        <w:numPr>
          <w:ilvl w:val="1"/>
          <w:numId w:val="8"/>
        </w:numPr>
        <w:tabs>
          <w:tab w:val="clear" w:pos="567"/>
          <w:tab w:val="left" w:pos="851"/>
        </w:tabs>
        <w:suppressAutoHyphens w:val="0"/>
        <w:spacing w:line="240" w:lineRule="auto"/>
        <w:ind w:left="851" w:hanging="425"/>
        <w:rPr>
          <w:spacing w:val="-1"/>
          <w:szCs w:val="22"/>
          <w:bdr w:val="none" w:sz="0" w:space="0" w:color="auto" w:frame="1"/>
          <w:lang w:val="el-GR"/>
        </w:rPr>
      </w:pPr>
      <w:r w:rsidRPr="00945F15">
        <w:rPr>
          <w:spacing w:val="-1"/>
          <w:szCs w:val="22"/>
          <w:bdr w:val="none" w:sz="0" w:space="0" w:color="auto" w:frame="1"/>
          <w:lang w:val="el-GR"/>
        </w:rPr>
        <w:t>Κρατήστε τη συσκευή εισπνοών οριζόντια με το επιστόμιο προς το μέρος σας και το πράσινο κουμπί επάνω (Εικόνα Δ).</w:t>
      </w:r>
    </w:p>
    <w:p w:rsidR="00217FC9" w:rsidRPr="00CF1259" w:rsidRDefault="00217FC9" w:rsidP="00217FC9">
      <w:pPr>
        <w:tabs>
          <w:tab w:val="clear" w:pos="567"/>
        </w:tabs>
        <w:suppressAutoHyphens w:val="0"/>
        <w:spacing w:line="240" w:lineRule="auto"/>
        <w:ind w:left="567"/>
        <w:rPr>
          <w:szCs w:val="22"/>
          <w:lang w:val="el-GR"/>
        </w:rPr>
      </w:pPr>
    </w:p>
    <w:p w:rsidR="00217FC9" w:rsidRPr="00B25FA0" w:rsidRDefault="00217FC9" w:rsidP="00217FC9">
      <w:pPr>
        <w:tabs>
          <w:tab w:val="clear" w:pos="567"/>
          <w:tab w:val="left" w:pos="283"/>
        </w:tabs>
        <w:spacing w:after="240" w:line="240" w:lineRule="auto"/>
        <w:ind w:left="709"/>
        <w:rPr>
          <w:szCs w:val="22"/>
        </w:rPr>
      </w:pPr>
      <w:r w:rsidRPr="00B25FA0">
        <w:rPr>
          <w:noProof/>
          <w:szCs w:val="22"/>
          <w:lang w:val="en-US" w:eastAsia="en-US"/>
        </w:rPr>
        <mc:AlternateContent>
          <mc:Choice Requires="wps">
            <w:drawing>
              <wp:anchor distT="0" distB="0" distL="114300" distR="114300" simplePos="0" relativeHeight="251660288" behindDoc="0" locked="0" layoutInCell="1" allowOverlap="1">
                <wp:simplePos x="0" y="0"/>
                <wp:positionH relativeFrom="column">
                  <wp:posOffset>2335530</wp:posOffset>
                </wp:positionH>
                <wp:positionV relativeFrom="paragraph">
                  <wp:posOffset>80645</wp:posOffset>
                </wp:positionV>
                <wp:extent cx="1733550" cy="692150"/>
                <wp:effectExtent l="0" t="0" r="254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92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17FC9" w:rsidRDefault="00217FC9" w:rsidP="00217F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8" type="#_x0000_t202" style="position:absolute;left:0;text-align:left;margin-left:183.9pt;margin-top:6.35pt;width:136.5pt;height: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" filled="f" stroked="f">
                <v:textbox>
                  <w:txbxContent>
                    <w:p w:rsidR="00217FC9" w:rsidRDefault="00217FC9" w:rsidP="00217FC9"/>
                  </w:txbxContent>
                </v:textbox>
              </v:shape>
            </w:pict>
          </mc:Fallback>
        </mc:AlternateContent>
      </w:r>
      <w:r w:rsidRPr="00B25FA0">
        <w:rPr>
          <w:noProof/>
          <w:szCs w:val="22"/>
          <w:lang w:val="en-US" w:eastAsia="en-US"/>
        </w:rPr>
        <w:drawing>
          <wp:inline distT="0" distB="0" distL="0" distR="0">
            <wp:extent cx="1579245" cy="1475105"/>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9245" cy="1475105"/>
                    </a:xfrm>
                    <a:prstGeom prst="rect">
                      <a:avLst/>
                    </a:prstGeom>
                    <a:noFill/>
                  </pic:spPr>
                </pic:pic>
              </a:graphicData>
            </a:graphic>
          </wp:inline>
        </w:drawing>
      </w:r>
    </w:p>
    <w:p w:rsidR="00217FC9" w:rsidRDefault="00217FC9" w:rsidP="00217FC9">
      <w:pPr>
        <w:tabs>
          <w:tab w:val="clear" w:pos="567"/>
        </w:tabs>
        <w:spacing w:line="240" w:lineRule="auto"/>
        <w:rPr>
          <w:b/>
          <w:szCs w:val="22"/>
          <w:lang w:val="el-GR"/>
        </w:rPr>
      </w:pPr>
      <w:r w:rsidRPr="00B25FA0">
        <w:rPr>
          <w:b/>
          <w:szCs w:val="22"/>
        </w:rPr>
        <w:tab/>
      </w:r>
      <w:r w:rsidRPr="00B25FA0">
        <w:rPr>
          <w:b/>
          <w:szCs w:val="22"/>
        </w:rPr>
        <w:tab/>
      </w:r>
      <w:r>
        <w:rPr>
          <w:b/>
          <w:szCs w:val="22"/>
        </w:rPr>
        <w:t xml:space="preserve">      </w:t>
      </w:r>
      <w:r>
        <w:rPr>
          <w:b/>
          <w:szCs w:val="22"/>
          <w:lang w:val="el-GR"/>
        </w:rPr>
        <w:t>Εικόνα Δ</w:t>
      </w:r>
    </w:p>
    <w:p w:rsidR="00217FC9" w:rsidRPr="00CF1259" w:rsidRDefault="00217FC9" w:rsidP="00217FC9">
      <w:pPr>
        <w:tabs>
          <w:tab w:val="clear" w:pos="567"/>
        </w:tabs>
        <w:spacing w:line="240" w:lineRule="auto"/>
        <w:rPr>
          <w:szCs w:val="22"/>
          <w:lang w:val="el-GR"/>
        </w:rPr>
      </w:pPr>
    </w:p>
    <w:p w:rsidR="00217FC9" w:rsidRPr="00945F15" w:rsidRDefault="00217FC9" w:rsidP="00217FC9">
      <w:pPr>
        <w:numPr>
          <w:ilvl w:val="1"/>
          <w:numId w:val="8"/>
        </w:numPr>
        <w:tabs>
          <w:tab w:val="clear" w:pos="567"/>
          <w:tab w:val="left" w:pos="709"/>
        </w:tabs>
        <w:suppressAutoHyphens w:val="0"/>
        <w:spacing w:line="240" w:lineRule="auto"/>
        <w:ind w:left="709" w:hanging="283"/>
        <w:rPr>
          <w:spacing w:val="-1"/>
          <w:szCs w:val="22"/>
          <w:bdr w:val="none" w:sz="0" w:space="0" w:color="auto" w:frame="1"/>
          <w:lang w:val="el-GR"/>
        </w:rPr>
      </w:pPr>
      <w:r w:rsidRPr="00B27026">
        <w:rPr>
          <w:spacing w:val="-1"/>
          <w:szCs w:val="22"/>
          <w:bdr w:val="none" w:sz="0" w:space="0" w:color="auto" w:frame="1"/>
          <w:lang w:val="el-GR"/>
        </w:rPr>
        <w:t xml:space="preserve">   </w:t>
      </w:r>
      <w:r w:rsidRPr="00945F15">
        <w:rPr>
          <w:spacing w:val="-1"/>
          <w:szCs w:val="22"/>
          <w:bdr w:val="none" w:sz="0" w:space="0" w:color="auto" w:frame="1"/>
          <w:lang w:val="el-GR"/>
        </w:rPr>
        <w:t>Πιέστε εντελώς προς τα κάτω το πράσινο κουμπί για τη φόρτωση της δόσης σας (Εικόνα Ε).</w:t>
      </w:r>
    </w:p>
    <w:p w:rsidR="00217FC9" w:rsidRPr="00CF1259" w:rsidRDefault="00217FC9" w:rsidP="00217FC9">
      <w:pPr>
        <w:tabs>
          <w:tab w:val="clear" w:pos="567"/>
        </w:tabs>
        <w:autoSpaceDE w:val="0"/>
        <w:autoSpaceDN w:val="0"/>
        <w:adjustRightInd w:val="0"/>
        <w:spacing w:line="240" w:lineRule="auto"/>
        <w:rPr>
          <w:szCs w:val="22"/>
          <w:lang w:val="el-GR"/>
        </w:rPr>
      </w:pPr>
    </w:p>
    <w:p w:rsidR="00217FC9" w:rsidRPr="00CF1259" w:rsidRDefault="00217FC9" w:rsidP="00217FC9">
      <w:pPr>
        <w:tabs>
          <w:tab w:val="clear" w:pos="567"/>
        </w:tabs>
        <w:autoSpaceDE w:val="0"/>
        <w:autoSpaceDN w:val="0"/>
        <w:adjustRightInd w:val="0"/>
        <w:spacing w:line="240" w:lineRule="auto"/>
        <w:ind w:left="426"/>
        <w:rPr>
          <w:szCs w:val="22"/>
          <w:lang w:val="el-GR"/>
        </w:rPr>
      </w:pPr>
      <w:r>
        <w:rPr>
          <w:szCs w:val="22"/>
          <w:lang w:val="el-GR"/>
        </w:rPr>
        <w:t>Όταν πιέζετε εντελώς προς τα κάτω το κουμπί, το παράθυρο ελέγχου αλλάζει από κόκκινο σε πράσινο.</w:t>
      </w:r>
    </w:p>
    <w:p w:rsidR="00217FC9" w:rsidRPr="00CF1259" w:rsidRDefault="00217FC9" w:rsidP="00217FC9">
      <w:pPr>
        <w:tabs>
          <w:tab w:val="clear" w:pos="567"/>
        </w:tabs>
        <w:autoSpaceDE w:val="0"/>
        <w:autoSpaceDN w:val="0"/>
        <w:adjustRightInd w:val="0"/>
        <w:spacing w:line="240" w:lineRule="auto"/>
        <w:rPr>
          <w:szCs w:val="22"/>
          <w:lang w:val="el-GR"/>
        </w:rPr>
      </w:pPr>
    </w:p>
    <w:p w:rsidR="00217FC9" w:rsidRPr="00CF1259" w:rsidRDefault="00217FC9" w:rsidP="00217FC9">
      <w:pPr>
        <w:pBdr>
          <w:top w:val="single" w:sz="12" w:space="1" w:color="92D050"/>
          <w:left w:val="single" w:sz="12" w:space="4" w:color="92D050"/>
          <w:bottom w:val="single" w:sz="12" w:space="1" w:color="92D050"/>
          <w:right w:val="single" w:sz="12" w:space="4" w:color="92D050"/>
        </w:pBdr>
        <w:tabs>
          <w:tab w:val="clear" w:pos="567"/>
        </w:tabs>
        <w:spacing w:line="240" w:lineRule="auto"/>
        <w:rPr>
          <w:szCs w:val="22"/>
          <w:lang w:val="en-US"/>
        </w:rPr>
      </w:pPr>
      <w:r>
        <w:rPr>
          <w:szCs w:val="22"/>
          <w:lang w:val="el-GR"/>
        </w:rPr>
        <w:t xml:space="preserve">Βεβαιωθείτε ότι το πράσινο κουμπί είναι επάνω. </w:t>
      </w:r>
      <w:r>
        <w:rPr>
          <w:b/>
          <w:szCs w:val="22"/>
          <w:lang w:val="el-GR"/>
        </w:rPr>
        <w:t>Μη</w:t>
      </w:r>
      <w:r w:rsidRPr="00CF1259">
        <w:rPr>
          <w:b/>
          <w:szCs w:val="22"/>
          <w:lang w:val="en-US"/>
        </w:rPr>
        <w:t xml:space="preserve"> </w:t>
      </w:r>
      <w:r>
        <w:rPr>
          <w:b/>
          <w:szCs w:val="22"/>
          <w:lang w:val="el-GR"/>
        </w:rPr>
        <w:t>γέρνετε</w:t>
      </w:r>
      <w:r w:rsidRPr="00CF1259">
        <w:rPr>
          <w:b/>
          <w:szCs w:val="22"/>
          <w:lang w:val="en-US"/>
        </w:rPr>
        <w:t xml:space="preserve"> </w:t>
      </w:r>
      <w:r>
        <w:rPr>
          <w:b/>
          <w:szCs w:val="22"/>
          <w:lang w:val="el-GR"/>
        </w:rPr>
        <w:t>τη</w:t>
      </w:r>
      <w:r w:rsidRPr="00CF1259">
        <w:rPr>
          <w:b/>
          <w:szCs w:val="22"/>
          <w:lang w:val="en-US"/>
        </w:rPr>
        <w:t xml:space="preserve"> </w:t>
      </w:r>
      <w:r>
        <w:rPr>
          <w:b/>
          <w:szCs w:val="22"/>
          <w:lang w:val="el-GR"/>
        </w:rPr>
        <w:t>συσκευή</w:t>
      </w:r>
      <w:r w:rsidRPr="00CF1259">
        <w:rPr>
          <w:b/>
          <w:szCs w:val="22"/>
          <w:lang w:val="en-US"/>
        </w:rPr>
        <w:t>.</w:t>
      </w:r>
    </w:p>
    <w:p w:rsidR="00217FC9" w:rsidRPr="00CF1259" w:rsidRDefault="00217FC9" w:rsidP="00217FC9">
      <w:pPr>
        <w:tabs>
          <w:tab w:val="clear" w:pos="567"/>
        </w:tabs>
        <w:suppressAutoHyphens w:val="0"/>
        <w:autoSpaceDE w:val="0"/>
        <w:autoSpaceDN w:val="0"/>
        <w:adjustRightInd w:val="0"/>
        <w:spacing w:line="240" w:lineRule="auto"/>
        <w:rPr>
          <w:szCs w:val="22"/>
          <w:lang w:val="en-US"/>
        </w:rPr>
      </w:pPr>
    </w:p>
    <w:p w:rsidR="00217FC9" w:rsidRPr="00945F15" w:rsidRDefault="00217FC9" w:rsidP="00217FC9">
      <w:pPr>
        <w:numPr>
          <w:ilvl w:val="1"/>
          <w:numId w:val="8"/>
        </w:numPr>
        <w:tabs>
          <w:tab w:val="clear" w:pos="567"/>
          <w:tab w:val="left" w:pos="851"/>
        </w:tabs>
        <w:suppressAutoHyphens w:val="0"/>
        <w:spacing w:line="240" w:lineRule="auto"/>
        <w:ind w:left="851" w:hanging="425"/>
        <w:rPr>
          <w:spacing w:val="-1"/>
          <w:szCs w:val="22"/>
          <w:bdr w:val="none" w:sz="0" w:space="0" w:color="auto" w:frame="1"/>
          <w:lang w:val="el-GR"/>
        </w:rPr>
      </w:pPr>
      <w:r w:rsidRPr="00945F15">
        <w:rPr>
          <w:spacing w:val="-1"/>
          <w:szCs w:val="22"/>
          <w:bdr w:val="none" w:sz="0" w:space="0" w:color="auto" w:frame="1"/>
          <w:lang w:val="el-GR"/>
        </w:rPr>
        <w:t>Απελευθερώστε το πράσινο κουμπί (Εικόνα ΣΤ).</w:t>
      </w:r>
    </w:p>
    <w:p w:rsidR="00217FC9" w:rsidRPr="00CF1259" w:rsidRDefault="00217FC9" w:rsidP="00217FC9">
      <w:pPr>
        <w:tabs>
          <w:tab w:val="clear" w:pos="567"/>
        </w:tabs>
        <w:suppressAutoHyphens w:val="0"/>
        <w:autoSpaceDE w:val="0"/>
        <w:autoSpaceDN w:val="0"/>
        <w:adjustRightInd w:val="0"/>
        <w:spacing w:line="240" w:lineRule="auto"/>
        <w:ind w:left="720"/>
        <w:rPr>
          <w:szCs w:val="22"/>
          <w:lang w:val="el-GR"/>
        </w:rPr>
      </w:pPr>
    </w:p>
    <w:p w:rsidR="00217FC9" w:rsidRPr="00CF1259" w:rsidRDefault="00217FC9" w:rsidP="00217FC9">
      <w:pPr>
        <w:pBdr>
          <w:top w:val="single" w:sz="12" w:space="1" w:color="92D050"/>
          <w:left w:val="single" w:sz="12" w:space="4" w:color="92D050"/>
          <w:bottom w:val="single" w:sz="12" w:space="1" w:color="92D050"/>
          <w:right w:val="single" w:sz="12" w:space="4" w:color="92D050"/>
        </w:pBdr>
        <w:tabs>
          <w:tab w:val="clear" w:pos="567"/>
          <w:tab w:val="left" w:pos="4"/>
        </w:tabs>
        <w:spacing w:line="240" w:lineRule="auto"/>
        <w:rPr>
          <w:spacing w:val="-1"/>
          <w:szCs w:val="22"/>
          <w:bdr w:val="none" w:sz="0" w:space="0" w:color="auto" w:frame="1"/>
          <w:lang w:val="el-GR"/>
        </w:rPr>
      </w:pPr>
      <w:r>
        <w:rPr>
          <w:spacing w:val="-1"/>
          <w:szCs w:val="22"/>
          <w:bdr w:val="none" w:sz="0" w:space="0" w:color="auto" w:frame="1"/>
          <w:lang w:val="el-GR"/>
        </w:rPr>
        <w:t>Βεβαιωθείτε ότι απελευθερώσατε το κουμπί, ώστε η συσκευή εισπνοών να μπορεί να λειτουργήσει σωστά.</w:t>
      </w:r>
    </w:p>
    <w:p w:rsidR="00217FC9" w:rsidRPr="00CF1259" w:rsidRDefault="00217FC9" w:rsidP="00217FC9">
      <w:pPr>
        <w:tabs>
          <w:tab w:val="clear" w:pos="567"/>
          <w:tab w:val="left" w:pos="4"/>
        </w:tabs>
        <w:spacing w:after="240" w:line="240" w:lineRule="auto"/>
        <w:rPr>
          <w:szCs w:val="22"/>
          <w:lang w:val="el-GR"/>
        </w:rPr>
      </w:pPr>
      <w:r w:rsidRPr="00B25FA0">
        <w:rPr>
          <w:noProof/>
          <w:szCs w:val="22"/>
          <w:lang w:val="en-US" w:eastAsia="en-US"/>
        </w:rPr>
        <mc:AlternateContent>
          <mc:Choice Requires="wpg">
            <w:drawing>
              <wp:anchor distT="0" distB="0" distL="114300" distR="114300" simplePos="0" relativeHeight="251662336" behindDoc="0" locked="0" layoutInCell="1" allowOverlap="1">
                <wp:simplePos x="0" y="0"/>
                <wp:positionH relativeFrom="column">
                  <wp:posOffset>-34290</wp:posOffset>
                </wp:positionH>
                <wp:positionV relativeFrom="paragraph">
                  <wp:posOffset>3810</wp:posOffset>
                </wp:positionV>
                <wp:extent cx="3572510" cy="1583690"/>
                <wp:effectExtent l="0" t="0" r="889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2510" cy="1583690"/>
                          <a:chOff x="965605" y="570751"/>
                          <a:chExt cx="3360833" cy="1466367"/>
                        </a:xfrm>
                      </wpg:grpSpPr>
                      <pic:pic xmlns:pic="http://schemas.openxmlformats.org/drawingml/2006/picture">
                        <pic:nvPicPr>
                          <pic:cNvPr id="30" name="Picture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965605" y="578066"/>
                            <a:ext cx="1682496" cy="1459052"/>
                          </a:xfrm>
                          <a:prstGeom prst="rect">
                            <a:avLst/>
                          </a:prstGeom>
                        </pic:spPr>
                      </pic:pic>
                      <pic:pic xmlns:pic="http://schemas.openxmlformats.org/drawingml/2006/picture">
                        <pic:nvPicPr>
                          <pic:cNvPr id="31" name="Picture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640786" y="570751"/>
                            <a:ext cx="1685652" cy="14590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0132FF0" id="Group 29" o:spid="_x0000_s1026" style="position:absolute;margin-left:-2.7pt;margin-top:.3pt;width:281.3pt;height:124.7pt;z-index:251662336" coordorigin="9656,5707" coordsize="33608,14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">
                <v:shape id="Picture 2" o:spid="_x0000_s1027" type="#_x0000_t75" style="position:absolute;left:9656;top:5780;width:16825;height:14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">
                  <v:imagedata r:id="rId18" o:title=""/>
                  <v:path arrowok="t"/>
                </v:shape>
                <v:shape id="Picture 3" o:spid="_x0000_s1028" type="#_x0000_t75" style="position:absolute;left:26407;top:5707;width:16857;height:14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">
                  <v:imagedata r:id="rId19" o:title=""/>
                  <v:path arrowok="t"/>
                </v:shape>
              </v:group>
            </w:pict>
          </mc:Fallback>
        </mc:AlternateContent>
      </w:r>
    </w:p>
    <w:p w:rsidR="00217FC9" w:rsidRPr="00CF1259" w:rsidRDefault="00217FC9" w:rsidP="00217FC9">
      <w:pPr>
        <w:tabs>
          <w:tab w:val="clear" w:pos="567"/>
          <w:tab w:val="left" w:pos="4"/>
        </w:tabs>
        <w:spacing w:after="240" w:line="240" w:lineRule="auto"/>
        <w:rPr>
          <w:szCs w:val="22"/>
          <w:lang w:val="el-GR"/>
        </w:rPr>
      </w:pPr>
    </w:p>
    <w:p w:rsidR="00217FC9" w:rsidRPr="00CF1259" w:rsidRDefault="00217FC9" w:rsidP="00217FC9">
      <w:pPr>
        <w:tabs>
          <w:tab w:val="clear" w:pos="567"/>
          <w:tab w:val="left" w:pos="283"/>
        </w:tabs>
        <w:spacing w:after="240" w:line="240" w:lineRule="auto"/>
        <w:ind w:left="284" w:hanging="280"/>
        <w:rPr>
          <w:szCs w:val="22"/>
          <w:lang w:val="el-GR"/>
        </w:rPr>
      </w:pPr>
    </w:p>
    <w:p w:rsidR="00217FC9" w:rsidRPr="00CF1259" w:rsidRDefault="00217FC9" w:rsidP="00217FC9">
      <w:pPr>
        <w:tabs>
          <w:tab w:val="clear" w:pos="567"/>
          <w:tab w:val="left" w:pos="283"/>
        </w:tabs>
        <w:spacing w:after="240" w:line="240" w:lineRule="auto"/>
        <w:ind w:left="284" w:hanging="280"/>
        <w:rPr>
          <w:szCs w:val="22"/>
          <w:lang w:val="el-GR"/>
        </w:rPr>
      </w:pPr>
    </w:p>
    <w:p w:rsidR="00217FC9" w:rsidRPr="00CF1259" w:rsidRDefault="00217FC9" w:rsidP="00217FC9">
      <w:pPr>
        <w:tabs>
          <w:tab w:val="clear" w:pos="567"/>
          <w:tab w:val="left" w:pos="283"/>
        </w:tabs>
        <w:spacing w:after="240" w:line="240" w:lineRule="auto"/>
        <w:ind w:left="284" w:hanging="280"/>
        <w:rPr>
          <w:szCs w:val="22"/>
          <w:lang w:val="el-GR"/>
        </w:rPr>
      </w:pPr>
    </w:p>
    <w:p w:rsidR="00217FC9" w:rsidRPr="00CF1259" w:rsidRDefault="00217FC9" w:rsidP="00217FC9">
      <w:pPr>
        <w:tabs>
          <w:tab w:val="clear" w:pos="567"/>
        </w:tabs>
        <w:spacing w:line="240" w:lineRule="auto"/>
        <w:ind w:left="720"/>
        <w:rPr>
          <w:b/>
          <w:szCs w:val="22"/>
          <w:lang w:val="el-GR"/>
        </w:rPr>
      </w:pPr>
      <w:r>
        <w:rPr>
          <w:b/>
          <w:szCs w:val="22"/>
          <w:lang w:val="el-GR"/>
        </w:rPr>
        <w:t>Εικόνα Ε</w:t>
      </w:r>
      <w:r w:rsidRPr="00CF1259">
        <w:rPr>
          <w:b/>
          <w:szCs w:val="22"/>
          <w:lang w:val="el-GR"/>
        </w:rPr>
        <w:tab/>
      </w:r>
      <w:r w:rsidRPr="00CF1259">
        <w:rPr>
          <w:b/>
          <w:szCs w:val="22"/>
          <w:lang w:val="el-GR"/>
        </w:rPr>
        <w:tab/>
      </w:r>
      <w:r w:rsidRPr="00CF1259">
        <w:rPr>
          <w:b/>
          <w:szCs w:val="22"/>
          <w:lang w:val="el-GR"/>
        </w:rPr>
        <w:tab/>
      </w:r>
      <w:r w:rsidRPr="00CF1259">
        <w:rPr>
          <w:b/>
          <w:szCs w:val="22"/>
          <w:lang w:val="el-GR"/>
        </w:rPr>
        <w:tab/>
      </w:r>
      <w:r>
        <w:rPr>
          <w:b/>
          <w:szCs w:val="22"/>
          <w:lang w:val="el-GR"/>
        </w:rPr>
        <w:t>Εικόνα ΣΤ</w:t>
      </w:r>
    </w:p>
    <w:p w:rsidR="00217FC9" w:rsidRPr="00CF1259" w:rsidRDefault="00217FC9" w:rsidP="00217FC9">
      <w:pPr>
        <w:tabs>
          <w:tab w:val="clear" w:pos="567"/>
        </w:tabs>
        <w:spacing w:line="240" w:lineRule="auto"/>
        <w:rPr>
          <w:szCs w:val="22"/>
          <w:lang w:val="el-GR"/>
        </w:rPr>
      </w:pPr>
    </w:p>
    <w:p w:rsidR="00217FC9" w:rsidRPr="00CF1259" w:rsidRDefault="00217FC9" w:rsidP="00217FC9">
      <w:pPr>
        <w:tabs>
          <w:tab w:val="clear" w:pos="567"/>
        </w:tabs>
        <w:spacing w:line="240" w:lineRule="auto"/>
        <w:rPr>
          <w:b/>
          <w:szCs w:val="22"/>
          <w:lang w:val="el-GR"/>
        </w:rPr>
      </w:pPr>
      <w:r>
        <w:rPr>
          <w:b/>
          <w:szCs w:val="22"/>
          <w:lang w:val="el-GR"/>
        </w:rPr>
        <w:t>Σταματήστε και Ελέγξτε:</w:t>
      </w:r>
    </w:p>
    <w:p w:rsidR="00217FC9" w:rsidRPr="00CF1259" w:rsidRDefault="00217FC9" w:rsidP="00217FC9">
      <w:pPr>
        <w:tabs>
          <w:tab w:val="clear" w:pos="567"/>
        </w:tabs>
        <w:spacing w:line="240" w:lineRule="auto"/>
        <w:rPr>
          <w:szCs w:val="22"/>
          <w:lang w:val="el-GR"/>
        </w:rPr>
      </w:pPr>
    </w:p>
    <w:p w:rsidR="00217FC9" w:rsidRPr="00945F15" w:rsidRDefault="00217FC9" w:rsidP="00217FC9">
      <w:pPr>
        <w:numPr>
          <w:ilvl w:val="1"/>
          <w:numId w:val="8"/>
        </w:numPr>
        <w:tabs>
          <w:tab w:val="clear" w:pos="567"/>
          <w:tab w:val="left" w:pos="851"/>
        </w:tabs>
        <w:suppressAutoHyphens w:val="0"/>
        <w:spacing w:line="240" w:lineRule="auto"/>
        <w:ind w:left="851" w:hanging="425"/>
        <w:rPr>
          <w:spacing w:val="-1"/>
          <w:szCs w:val="22"/>
          <w:bdr w:val="none" w:sz="0" w:space="0" w:color="auto" w:frame="1"/>
          <w:lang w:val="el-GR"/>
        </w:rPr>
      </w:pPr>
      <w:r w:rsidRPr="00945F15">
        <w:rPr>
          <w:spacing w:val="-1"/>
          <w:szCs w:val="22"/>
          <w:bdr w:val="none" w:sz="0" w:space="0" w:color="auto" w:frame="1"/>
          <w:lang w:val="el-GR"/>
        </w:rPr>
        <w:t>Βεβαιωθείτε ότι το παράθυρο ελέγχου είναι τώρα πράσινο (Εικόνα Ζ).</w:t>
      </w:r>
    </w:p>
    <w:p w:rsidR="00217FC9" w:rsidRPr="00945F15" w:rsidRDefault="00217FC9" w:rsidP="00217FC9">
      <w:pPr>
        <w:tabs>
          <w:tab w:val="clear" w:pos="567"/>
          <w:tab w:val="left" w:pos="851"/>
        </w:tabs>
        <w:suppressAutoHyphens w:val="0"/>
        <w:spacing w:line="240" w:lineRule="auto"/>
        <w:ind w:left="851"/>
        <w:rPr>
          <w:spacing w:val="-1"/>
          <w:szCs w:val="22"/>
          <w:bdr w:val="none" w:sz="0" w:space="0" w:color="auto" w:frame="1"/>
          <w:lang w:val="el-GR"/>
        </w:rPr>
      </w:pPr>
    </w:p>
    <w:p w:rsidR="00217FC9" w:rsidRPr="00CF1259" w:rsidRDefault="00217FC9" w:rsidP="00217FC9">
      <w:pPr>
        <w:tabs>
          <w:tab w:val="clear" w:pos="567"/>
        </w:tabs>
        <w:spacing w:line="240" w:lineRule="auto"/>
        <w:ind w:left="567"/>
        <w:rPr>
          <w:szCs w:val="22"/>
          <w:lang w:val="el-GR"/>
        </w:rPr>
      </w:pPr>
      <w:r>
        <w:rPr>
          <w:szCs w:val="22"/>
          <w:lang w:val="el-GR"/>
        </w:rPr>
        <w:t>Το φάρμακό σας είναι έτοιμο για εισπνοή.</w:t>
      </w:r>
    </w:p>
    <w:p w:rsidR="00217FC9" w:rsidRPr="00CF1259" w:rsidRDefault="00217FC9" w:rsidP="00217FC9">
      <w:pPr>
        <w:tabs>
          <w:tab w:val="clear" w:pos="567"/>
        </w:tabs>
        <w:spacing w:line="240" w:lineRule="auto"/>
        <w:ind w:left="567"/>
        <w:rPr>
          <w:szCs w:val="22"/>
          <w:lang w:val="el-GR"/>
        </w:rPr>
      </w:pPr>
    </w:p>
    <w:p w:rsidR="00217FC9" w:rsidRPr="00CF1259" w:rsidRDefault="00217FC9" w:rsidP="00217FC9">
      <w:pPr>
        <w:tabs>
          <w:tab w:val="clear" w:pos="567"/>
        </w:tabs>
        <w:spacing w:line="240" w:lineRule="auto"/>
        <w:ind w:left="567"/>
        <w:rPr>
          <w:szCs w:val="22"/>
          <w:lang w:val="el-GR"/>
        </w:rPr>
      </w:pPr>
      <w:r>
        <w:rPr>
          <w:szCs w:val="22"/>
          <w:lang w:val="el-GR"/>
        </w:rPr>
        <w:t>Πηγαίνετε στο «ΒΗΜΑ 2: Εισπνεύστε το φάρμακό σας».</w:t>
      </w:r>
    </w:p>
    <w:p w:rsidR="00217FC9" w:rsidRPr="00CF1259" w:rsidRDefault="00217FC9" w:rsidP="00217FC9">
      <w:pPr>
        <w:tabs>
          <w:tab w:val="clear" w:pos="567"/>
          <w:tab w:val="left" w:pos="283"/>
        </w:tabs>
        <w:spacing w:after="240" w:line="240" w:lineRule="auto"/>
        <w:ind w:right="-710"/>
        <w:rPr>
          <w:szCs w:val="22"/>
          <w:lang w:val="el-GR"/>
        </w:rPr>
      </w:pPr>
      <w:r>
        <w:rPr>
          <w:noProof/>
          <w:szCs w:val="22"/>
          <w:lang w:val="en-US" w:eastAsia="en-US"/>
        </w:rPr>
        <mc:AlternateContent>
          <mc:Choice Requires="wpg">
            <w:drawing>
              <wp:anchor distT="0" distB="0" distL="114300" distR="114300" simplePos="0" relativeHeight="251676672" behindDoc="0" locked="0" layoutInCell="1" allowOverlap="1">
                <wp:simplePos x="0" y="0"/>
                <wp:positionH relativeFrom="column">
                  <wp:posOffset>7620</wp:posOffset>
                </wp:positionH>
                <wp:positionV relativeFrom="paragraph">
                  <wp:posOffset>115570</wp:posOffset>
                </wp:positionV>
                <wp:extent cx="2313940" cy="1795780"/>
                <wp:effectExtent l="3175" t="0" r="0" b="635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3940" cy="1795780"/>
                          <a:chOff x="1430" y="12652"/>
                          <a:chExt cx="3644" cy="2828"/>
                        </a:xfrm>
                      </wpg:grpSpPr>
                      <pic:pic xmlns:pic="http://schemas.openxmlformats.org/drawingml/2006/picture">
                        <pic:nvPicPr>
                          <pic:cNvPr id="27" name="Picture 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970" y="12652"/>
                            <a:ext cx="3104" cy="2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Text Box 3"/>
                        <wps:cNvSpPr txBox="1">
                          <a:spLocks noChangeArrowheads="1"/>
                        </wps:cNvSpPr>
                        <wps:spPr bwMode="auto">
                          <a:xfrm>
                            <a:off x="1430" y="12969"/>
                            <a:ext cx="1327"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17FC9" w:rsidRPr="00CF1259" w:rsidRDefault="00217FC9" w:rsidP="00217FC9">
                              <w:pPr>
                                <w:rPr>
                                  <w:rFonts w:ascii="Arial" w:hAnsi="Arial" w:cs="Arial"/>
                                  <w:b/>
                                  <w:sz w:val="18"/>
                                  <w:szCs w:val="18"/>
                                  <w:lang w:val="el-GR"/>
                                </w:rPr>
                              </w:pPr>
                              <w:r w:rsidRPr="00CF1259">
                                <w:rPr>
                                  <w:rFonts w:ascii="Arial" w:hAnsi="Arial" w:cs="Arial"/>
                                  <w:b/>
                                  <w:sz w:val="18"/>
                                  <w:szCs w:val="18"/>
                                  <w:lang w:val="el-GR"/>
                                </w:rPr>
                                <w:t>ΠΡΑΣΙΝΟ</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39" style="position:absolute;margin-left:.6pt;margin-top:9.1pt;width:182.2pt;height:141.4pt;z-index:251676672" coordorigin="1430,12652" coordsize="3644,2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">
                <v:shape id="Picture 2" o:spid="_x0000_s1040" type="#_x0000_t75" style="position:absolute;left:1970;top:12652;width:3104;height:2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">
                  <v:imagedata r:id="rId21" o:title=""/>
                  <v:path arrowok="t"/>
                </v:shape>
                <v:shape id="Text Box 3" o:spid="_x0000_s1041" type="#_x0000_t202" style="position:absolute;left:1430;top:12969;width:1327;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rsidR="00217FC9" w:rsidRPr="00CF1259" w:rsidRDefault="00217FC9" w:rsidP="00217FC9">
                        <w:pPr>
                          <w:rPr>
                            <w:rFonts w:ascii="Arial" w:hAnsi="Arial" w:cs="Arial"/>
                            <w:b/>
                            <w:sz w:val="18"/>
                            <w:szCs w:val="18"/>
                            <w:lang w:val="el-GR"/>
                          </w:rPr>
                        </w:pPr>
                        <w:r w:rsidRPr="00CF1259">
                          <w:rPr>
                            <w:rFonts w:ascii="Arial" w:hAnsi="Arial" w:cs="Arial"/>
                            <w:b/>
                            <w:sz w:val="18"/>
                            <w:szCs w:val="18"/>
                            <w:lang w:val="el-GR"/>
                          </w:rPr>
                          <w:t>ΠΡΑΣΙΝΟ</w:t>
                        </w:r>
                      </w:p>
                    </w:txbxContent>
                  </v:textbox>
                </v:shape>
              </v:group>
            </w:pict>
          </mc:Fallback>
        </mc:AlternateContent>
      </w:r>
    </w:p>
    <w:p w:rsidR="00217FC9" w:rsidRPr="00CF1259" w:rsidRDefault="00217FC9" w:rsidP="00217FC9">
      <w:pPr>
        <w:tabs>
          <w:tab w:val="clear" w:pos="567"/>
          <w:tab w:val="left" w:pos="283"/>
        </w:tabs>
        <w:spacing w:after="240" w:line="240" w:lineRule="auto"/>
        <w:ind w:left="284" w:right="-710" w:hanging="280"/>
        <w:rPr>
          <w:szCs w:val="22"/>
          <w:lang w:val="el-GR"/>
        </w:rPr>
      </w:pPr>
    </w:p>
    <w:p w:rsidR="00217FC9" w:rsidRPr="00CF1259" w:rsidRDefault="00217FC9" w:rsidP="00217FC9">
      <w:pPr>
        <w:tabs>
          <w:tab w:val="clear" w:pos="567"/>
          <w:tab w:val="left" w:pos="283"/>
        </w:tabs>
        <w:spacing w:after="240" w:line="240" w:lineRule="auto"/>
        <w:ind w:left="284" w:right="-710" w:hanging="280"/>
        <w:rPr>
          <w:szCs w:val="22"/>
          <w:lang w:val="el-GR"/>
        </w:rPr>
      </w:pPr>
    </w:p>
    <w:p w:rsidR="00217FC9" w:rsidRPr="00CF1259" w:rsidRDefault="00217FC9" w:rsidP="00217FC9">
      <w:pPr>
        <w:tabs>
          <w:tab w:val="clear" w:pos="567"/>
          <w:tab w:val="left" w:pos="283"/>
        </w:tabs>
        <w:spacing w:after="240" w:line="240" w:lineRule="auto"/>
        <w:ind w:left="284" w:right="-710" w:hanging="280"/>
        <w:rPr>
          <w:szCs w:val="22"/>
          <w:lang w:val="el-GR"/>
        </w:rPr>
      </w:pPr>
    </w:p>
    <w:p w:rsidR="00217FC9" w:rsidRPr="00CF1259" w:rsidRDefault="00217FC9" w:rsidP="00217FC9">
      <w:pPr>
        <w:tabs>
          <w:tab w:val="clear" w:pos="567"/>
          <w:tab w:val="left" w:pos="283"/>
        </w:tabs>
        <w:spacing w:after="240" w:line="240" w:lineRule="auto"/>
        <w:ind w:left="284" w:right="-710" w:hanging="280"/>
        <w:rPr>
          <w:szCs w:val="22"/>
          <w:lang w:val="el-GR"/>
        </w:rPr>
      </w:pPr>
    </w:p>
    <w:p w:rsidR="00217FC9" w:rsidRPr="00CF1259" w:rsidRDefault="00217FC9" w:rsidP="00217FC9">
      <w:pPr>
        <w:tabs>
          <w:tab w:val="clear" w:pos="567"/>
          <w:tab w:val="left" w:pos="283"/>
        </w:tabs>
        <w:spacing w:after="240" w:line="240" w:lineRule="auto"/>
        <w:ind w:left="284" w:right="-710" w:hanging="280"/>
        <w:rPr>
          <w:szCs w:val="22"/>
          <w:lang w:val="el-GR"/>
        </w:rPr>
      </w:pPr>
    </w:p>
    <w:p w:rsidR="00217FC9" w:rsidRDefault="00217FC9" w:rsidP="00217FC9">
      <w:pPr>
        <w:tabs>
          <w:tab w:val="clear" w:pos="567"/>
        </w:tabs>
        <w:autoSpaceDE w:val="0"/>
        <w:autoSpaceDN w:val="0"/>
        <w:adjustRightInd w:val="0"/>
        <w:spacing w:line="240" w:lineRule="auto"/>
        <w:ind w:left="992"/>
        <w:rPr>
          <w:b/>
          <w:szCs w:val="22"/>
          <w:lang w:val="el-GR"/>
        </w:rPr>
      </w:pPr>
      <w:r>
        <w:rPr>
          <w:b/>
          <w:szCs w:val="22"/>
          <w:lang w:val="el-GR"/>
        </w:rPr>
        <w:t xml:space="preserve">        </w:t>
      </w:r>
    </w:p>
    <w:p w:rsidR="00217FC9" w:rsidRPr="00CF1259" w:rsidRDefault="00217FC9" w:rsidP="00217FC9">
      <w:pPr>
        <w:tabs>
          <w:tab w:val="clear" w:pos="567"/>
        </w:tabs>
        <w:autoSpaceDE w:val="0"/>
        <w:autoSpaceDN w:val="0"/>
        <w:adjustRightInd w:val="0"/>
        <w:spacing w:line="240" w:lineRule="auto"/>
        <w:ind w:left="992"/>
        <w:rPr>
          <w:b/>
          <w:bCs/>
          <w:caps/>
          <w:szCs w:val="22"/>
          <w:lang w:val="el-GR"/>
        </w:rPr>
      </w:pPr>
      <w:r>
        <w:rPr>
          <w:b/>
          <w:szCs w:val="22"/>
          <w:lang w:val="el-GR"/>
        </w:rPr>
        <w:t xml:space="preserve">          Εικόνα Ζ</w:t>
      </w:r>
    </w:p>
    <w:p w:rsidR="00217FC9" w:rsidRPr="00CF1259" w:rsidRDefault="00217FC9" w:rsidP="00217FC9">
      <w:pPr>
        <w:tabs>
          <w:tab w:val="clear" w:pos="567"/>
        </w:tabs>
        <w:autoSpaceDE w:val="0"/>
        <w:autoSpaceDN w:val="0"/>
        <w:adjustRightInd w:val="0"/>
        <w:spacing w:line="240" w:lineRule="auto"/>
        <w:rPr>
          <w:bCs/>
          <w:caps/>
          <w:szCs w:val="22"/>
          <w:lang w:val="el-GR"/>
        </w:rPr>
      </w:pPr>
    </w:p>
    <w:p w:rsidR="00217FC9" w:rsidRPr="00CF1259" w:rsidRDefault="00217FC9" w:rsidP="00217FC9">
      <w:pPr>
        <w:pBdr>
          <w:top w:val="single" w:sz="12" w:space="1" w:color="92D050"/>
          <w:left w:val="single" w:sz="12" w:space="4" w:color="92D050"/>
          <w:bottom w:val="single" w:sz="12" w:space="1" w:color="92D050"/>
          <w:right w:val="single" w:sz="12" w:space="4" w:color="92D050"/>
        </w:pBdr>
        <w:tabs>
          <w:tab w:val="clear" w:pos="567"/>
        </w:tabs>
        <w:spacing w:line="240" w:lineRule="auto"/>
        <w:rPr>
          <w:b/>
          <w:szCs w:val="22"/>
          <w:lang w:val="el-GR"/>
        </w:rPr>
      </w:pPr>
      <w:r>
        <w:rPr>
          <w:b/>
          <w:szCs w:val="22"/>
          <w:lang w:val="el-GR"/>
        </w:rPr>
        <w:t>Τι να κάνετε εάν το παράθυρο ελέγχου είναι ακόμα κόκκινο αφού έχετε πιέσει το κουμπί (Εικόνα Η).</w:t>
      </w:r>
    </w:p>
    <w:p w:rsidR="00217FC9" w:rsidRPr="00CF1259" w:rsidRDefault="00217FC9" w:rsidP="00217FC9">
      <w:pPr>
        <w:pBdr>
          <w:top w:val="single" w:sz="12" w:space="1" w:color="92D050"/>
          <w:left w:val="single" w:sz="12" w:space="4" w:color="92D050"/>
          <w:bottom w:val="single" w:sz="12" w:space="1" w:color="92D050"/>
          <w:right w:val="single" w:sz="12" w:space="4" w:color="92D050"/>
        </w:pBdr>
        <w:tabs>
          <w:tab w:val="clear" w:pos="567"/>
        </w:tabs>
        <w:spacing w:line="240" w:lineRule="auto"/>
        <w:rPr>
          <w:szCs w:val="22"/>
          <w:lang w:val="el-GR"/>
        </w:rPr>
      </w:pPr>
    </w:p>
    <w:p w:rsidR="00217FC9" w:rsidRPr="00B25FA0" w:rsidRDefault="00217FC9" w:rsidP="00217FC9">
      <w:pPr>
        <w:pBdr>
          <w:top w:val="single" w:sz="12" w:space="1" w:color="92D050"/>
          <w:left w:val="single" w:sz="12" w:space="4" w:color="92D050"/>
          <w:bottom w:val="single" w:sz="12" w:space="1" w:color="92D050"/>
          <w:right w:val="single" w:sz="12" w:space="4" w:color="92D050"/>
        </w:pBdr>
        <w:tabs>
          <w:tab w:val="clear" w:pos="567"/>
        </w:tabs>
        <w:spacing w:after="240" w:line="280" w:lineRule="atLeast"/>
        <w:rPr>
          <w:szCs w:val="22"/>
        </w:rPr>
      </w:pPr>
      <w:r w:rsidRPr="00B25FA0">
        <w:rPr>
          <w:noProof/>
          <w:szCs w:val="22"/>
          <w:lang w:val="en-US" w:eastAsia="en-US"/>
        </w:rPr>
        <w:drawing>
          <wp:inline distT="0" distB="0" distL="0" distR="0">
            <wp:extent cx="1285875" cy="11334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5875" cy="1133475"/>
                    </a:xfrm>
                    <a:prstGeom prst="rect">
                      <a:avLst/>
                    </a:prstGeom>
                    <a:noFill/>
                  </pic:spPr>
                </pic:pic>
              </a:graphicData>
            </a:graphic>
          </wp:inline>
        </w:drawing>
      </w:r>
    </w:p>
    <w:p w:rsidR="00217FC9" w:rsidRPr="00CF1259" w:rsidRDefault="00217FC9" w:rsidP="00217FC9">
      <w:pPr>
        <w:pBdr>
          <w:top w:val="single" w:sz="12" w:space="1" w:color="92D050"/>
          <w:left w:val="single" w:sz="12" w:space="4" w:color="92D050"/>
          <w:bottom w:val="single" w:sz="12" w:space="1" w:color="92D050"/>
          <w:right w:val="single" w:sz="12" w:space="4" w:color="92D050"/>
        </w:pBdr>
        <w:tabs>
          <w:tab w:val="clear" w:pos="567"/>
        </w:tabs>
        <w:spacing w:line="240" w:lineRule="auto"/>
        <w:rPr>
          <w:b/>
          <w:szCs w:val="22"/>
          <w:lang w:val="el-GR"/>
        </w:rPr>
      </w:pPr>
      <w:r>
        <w:rPr>
          <w:b/>
          <w:szCs w:val="22"/>
          <w:lang w:val="el-GR"/>
        </w:rPr>
        <w:t xml:space="preserve">         Εικόνα</w:t>
      </w:r>
      <w:r w:rsidRPr="00CF1259">
        <w:rPr>
          <w:b/>
          <w:szCs w:val="22"/>
          <w:lang w:val="el-GR"/>
        </w:rPr>
        <w:t xml:space="preserve"> </w:t>
      </w:r>
      <w:r w:rsidRPr="00B25FA0">
        <w:rPr>
          <w:b/>
          <w:szCs w:val="22"/>
        </w:rPr>
        <w:t>H</w:t>
      </w:r>
    </w:p>
    <w:p w:rsidR="00217FC9" w:rsidRPr="00CF1259" w:rsidRDefault="00217FC9" w:rsidP="00217FC9">
      <w:pPr>
        <w:pBdr>
          <w:top w:val="single" w:sz="12" w:space="1" w:color="92D050"/>
          <w:left w:val="single" w:sz="12" w:space="4" w:color="92D050"/>
          <w:bottom w:val="single" w:sz="12" w:space="1" w:color="92D050"/>
          <w:right w:val="single" w:sz="12" w:space="4" w:color="92D050"/>
        </w:pBdr>
        <w:tabs>
          <w:tab w:val="clear" w:pos="567"/>
        </w:tabs>
        <w:spacing w:line="240" w:lineRule="auto"/>
        <w:rPr>
          <w:szCs w:val="22"/>
          <w:lang w:val="el-GR"/>
        </w:rPr>
      </w:pPr>
    </w:p>
    <w:p w:rsidR="00217FC9" w:rsidRPr="00CF1259" w:rsidRDefault="00217FC9" w:rsidP="00217FC9">
      <w:pPr>
        <w:pBdr>
          <w:top w:val="single" w:sz="12" w:space="1" w:color="92D050"/>
          <w:left w:val="single" w:sz="12" w:space="4" w:color="92D050"/>
          <w:bottom w:val="single" w:sz="12" w:space="1" w:color="92D050"/>
          <w:right w:val="single" w:sz="12" w:space="4" w:color="92D050"/>
        </w:pBdr>
        <w:tabs>
          <w:tab w:val="clear" w:pos="567"/>
        </w:tabs>
        <w:spacing w:line="240" w:lineRule="auto"/>
        <w:rPr>
          <w:b/>
          <w:szCs w:val="22"/>
          <w:lang w:val="el-GR"/>
        </w:rPr>
      </w:pPr>
      <w:r>
        <w:rPr>
          <w:szCs w:val="22"/>
          <w:lang w:val="el-GR"/>
        </w:rPr>
        <w:t xml:space="preserve">Η δόση δεν είναι προετοιμασμένη. </w:t>
      </w:r>
      <w:r>
        <w:rPr>
          <w:b/>
          <w:szCs w:val="22"/>
          <w:lang w:val="el-GR"/>
        </w:rPr>
        <w:t>Πηγαίνετε</w:t>
      </w:r>
      <w:r w:rsidRPr="00CF1259">
        <w:rPr>
          <w:b/>
          <w:szCs w:val="22"/>
          <w:lang w:val="el-GR"/>
        </w:rPr>
        <w:t xml:space="preserve"> </w:t>
      </w:r>
      <w:r>
        <w:rPr>
          <w:b/>
          <w:szCs w:val="22"/>
          <w:lang w:val="el-GR"/>
        </w:rPr>
        <w:t>πίσω</w:t>
      </w:r>
      <w:r w:rsidRPr="00CF1259">
        <w:rPr>
          <w:b/>
          <w:szCs w:val="22"/>
          <w:lang w:val="el-GR"/>
        </w:rPr>
        <w:t xml:space="preserve"> </w:t>
      </w:r>
      <w:r>
        <w:rPr>
          <w:b/>
          <w:szCs w:val="22"/>
          <w:lang w:val="el-GR"/>
        </w:rPr>
        <w:t>στο</w:t>
      </w:r>
      <w:r w:rsidRPr="00CF1259">
        <w:rPr>
          <w:b/>
          <w:szCs w:val="22"/>
          <w:lang w:val="el-GR"/>
        </w:rPr>
        <w:t xml:space="preserve"> </w:t>
      </w:r>
      <w:r>
        <w:rPr>
          <w:b/>
          <w:szCs w:val="22"/>
          <w:lang w:val="el-GR"/>
        </w:rPr>
        <w:t>«ΒΗΜΑ</w:t>
      </w:r>
      <w:r w:rsidRPr="00CF1259">
        <w:rPr>
          <w:b/>
          <w:szCs w:val="22"/>
          <w:lang w:val="el-GR"/>
        </w:rPr>
        <w:t xml:space="preserve"> 1 </w:t>
      </w:r>
      <w:r>
        <w:rPr>
          <w:b/>
          <w:szCs w:val="22"/>
          <w:lang w:val="el-GR"/>
        </w:rPr>
        <w:t>Προετοιμάστε τη δόση σας» και επαναλάβετε τα βήματα 1.1 έως 1.6.</w:t>
      </w:r>
    </w:p>
    <w:p w:rsidR="00217FC9" w:rsidRPr="00CF1259" w:rsidRDefault="00217FC9" w:rsidP="00217FC9">
      <w:pPr>
        <w:tabs>
          <w:tab w:val="clear" w:pos="567"/>
        </w:tabs>
        <w:spacing w:line="240" w:lineRule="auto"/>
        <w:rPr>
          <w:caps/>
          <w:szCs w:val="22"/>
          <w:lang w:val="el-GR"/>
        </w:rPr>
      </w:pPr>
    </w:p>
    <w:p w:rsidR="00217FC9" w:rsidRPr="00CF1259" w:rsidRDefault="00217FC9" w:rsidP="00217FC9">
      <w:pPr>
        <w:tabs>
          <w:tab w:val="clear" w:pos="567"/>
        </w:tabs>
        <w:spacing w:line="240" w:lineRule="auto"/>
        <w:rPr>
          <w:b/>
          <w:szCs w:val="22"/>
          <w:lang w:val="el-GR"/>
        </w:rPr>
      </w:pPr>
      <w:r>
        <w:rPr>
          <w:b/>
          <w:szCs w:val="22"/>
          <w:lang w:val="el-GR"/>
        </w:rPr>
        <w:t>ΒΗΜΑ 2: Εισπνεύστε το φάρμακό σας</w:t>
      </w:r>
    </w:p>
    <w:p w:rsidR="00217FC9" w:rsidRPr="00CF1259" w:rsidRDefault="00217FC9" w:rsidP="00217FC9">
      <w:pPr>
        <w:tabs>
          <w:tab w:val="clear" w:pos="567"/>
        </w:tabs>
        <w:spacing w:line="240" w:lineRule="auto"/>
        <w:rPr>
          <w:szCs w:val="22"/>
          <w:lang w:val="el-GR"/>
        </w:rPr>
      </w:pPr>
    </w:p>
    <w:p w:rsidR="00217FC9" w:rsidRPr="00CF1259" w:rsidRDefault="00217FC9" w:rsidP="00217FC9">
      <w:pPr>
        <w:pBdr>
          <w:top w:val="single" w:sz="12" w:space="1" w:color="92D050"/>
          <w:left w:val="single" w:sz="12" w:space="4" w:color="92D050"/>
          <w:bottom w:val="single" w:sz="12" w:space="1" w:color="92D050"/>
          <w:right w:val="single" w:sz="12" w:space="17" w:color="92D050"/>
        </w:pBdr>
        <w:tabs>
          <w:tab w:val="clear" w:pos="567"/>
        </w:tabs>
        <w:spacing w:line="240" w:lineRule="auto"/>
        <w:rPr>
          <w:szCs w:val="22"/>
          <w:lang w:val="el-GR"/>
        </w:rPr>
      </w:pPr>
      <w:r>
        <w:rPr>
          <w:szCs w:val="22"/>
          <w:lang w:val="el-GR"/>
        </w:rPr>
        <w:t>Διαβάστε πλήρως τα βήματα 2.1 έως 2.7 πριν από τη χρήση. Μη γέρνετε τη συσκευή.</w:t>
      </w:r>
    </w:p>
    <w:p w:rsidR="00217FC9" w:rsidRPr="00CF1259" w:rsidRDefault="00217FC9" w:rsidP="00217FC9">
      <w:pPr>
        <w:tabs>
          <w:tab w:val="clear" w:pos="567"/>
        </w:tabs>
        <w:suppressAutoHyphens w:val="0"/>
        <w:spacing w:line="240" w:lineRule="auto"/>
        <w:rPr>
          <w:szCs w:val="22"/>
          <w:bdr w:val="none" w:sz="0" w:space="0" w:color="auto" w:frame="1"/>
          <w:lang w:val="el-GR"/>
        </w:rPr>
      </w:pPr>
    </w:p>
    <w:p w:rsidR="00217FC9" w:rsidRPr="00945F15" w:rsidRDefault="00217FC9" w:rsidP="00217FC9">
      <w:pPr>
        <w:numPr>
          <w:ilvl w:val="1"/>
          <w:numId w:val="6"/>
        </w:numPr>
        <w:tabs>
          <w:tab w:val="clear" w:pos="567"/>
        </w:tabs>
        <w:suppressAutoHyphens w:val="0"/>
        <w:spacing w:line="240" w:lineRule="auto"/>
        <w:ind w:left="851" w:hanging="425"/>
        <w:rPr>
          <w:szCs w:val="22"/>
          <w:bdr w:val="none" w:sz="0" w:space="0" w:color="auto" w:frame="1"/>
          <w:lang w:val="el-GR"/>
        </w:rPr>
      </w:pPr>
      <w:r>
        <w:rPr>
          <w:szCs w:val="22"/>
          <w:bdr w:val="none" w:sz="0" w:space="0" w:color="auto" w:frame="1"/>
          <w:lang w:val="el-GR"/>
        </w:rPr>
        <w:t>Κρατήστε</w:t>
      </w:r>
      <w:r w:rsidRPr="00CF1259">
        <w:rPr>
          <w:szCs w:val="22"/>
          <w:bdr w:val="none" w:sz="0" w:space="0" w:color="auto" w:frame="1"/>
          <w:lang w:val="el-GR"/>
        </w:rPr>
        <w:t xml:space="preserve"> </w:t>
      </w:r>
      <w:r>
        <w:rPr>
          <w:szCs w:val="22"/>
          <w:bdr w:val="none" w:sz="0" w:space="0" w:color="auto" w:frame="1"/>
          <w:lang w:val="el-GR"/>
        </w:rPr>
        <w:t>τη</w:t>
      </w:r>
      <w:r w:rsidRPr="00CF1259">
        <w:rPr>
          <w:szCs w:val="22"/>
          <w:bdr w:val="none" w:sz="0" w:space="0" w:color="auto" w:frame="1"/>
          <w:lang w:val="el-GR"/>
        </w:rPr>
        <w:t xml:space="preserve"> </w:t>
      </w:r>
      <w:r>
        <w:rPr>
          <w:szCs w:val="22"/>
          <w:bdr w:val="none" w:sz="0" w:space="0" w:color="auto" w:frame="1"/>
          <w:lang w:val="el-GR"/>
        </w:rPr>
        <w:t>συσκευή</w:t>
      </w:r>
      <w:r w:rsidRPr="00CF1259">
        <w:rPr>
          <w:szCs w:val="22"/>
          <w:bdr w:val="none" w:sz="0" w:space="0" w:color="auto" w:frame="1"/>
          <w:lang w:val="el-GR"/>
        </w:rPr>
        <w:t xml:space="preserve"> </w:t>
      </w:r>
      <w:r>
        <w:rPr>
          <w:szCs w:val="22"/>
          <w:bdr w:val="none" w:sz="0" w:space="0" w:color="auto" w:frame="1"/>
          <w:lang w:val="el-GR"/>
        </w:rPr>
        <w:t>εισπνοών</w:t>
      </w:r>
      <w:r w:rsidRPr="00CF1259">
        <w:rPr>
          <w:szCs w:val="22"/>
          <w:bdr w:val="none" w:sz="0" w:space="0" w:color="auto" w:frame="1"/>
          <w:lang w:val="el-GR"/>
        </w:rPr>
        <w:t xml:space="preserve"> </w:t>
      </w:r>
      <w:r>
        <w:rPr>
          <w:szCs w:val="22"/>
          <w:bdr w:val="none" w:sz="0" w:space="0" w:color="auto" w:frame="1"/>
          <w:lang w:val="el-GR"/>
        </w:rPr>
        <w:t>μακριά</w:t>
      </w:r>
      <w:r w:rsidRPr="00CF1259">
        <w:rPr>
          <w:szCs w:val="22"/>
          <w:bdr w:val="none" w:sz="0" w:space="0" w:color="auto" w:frame="1"/>
          <w:lang w:val="el-GR"/>
        </w:rPr>
        <w:t xml:space="preserve"> </w:t>
      </w:r>
      <w:r>
        <w:rPr>
          <w:szCs w:val="22"/>
          <w:bdr w:val="none" w:sz="0" w:space="0" w:color="auto" w:frame="1"/>
          <w:lang w:val="el-GR"/>
        </w:rPr>
        <w:t>από</w:t>
      </w:r>
      <w:r w:rsidRPr="00CF1259">
        <w:rPr>
          <w:szCs w:val="22"/>
          <w:bdr w:val="none" w:sz="0" w:space="0" w:color="auto" w:frame="1"/>
          <w:lang w:val="el-GR"/>
        </w:rPr>
        <w:t xml:space="preserve"> </w:t>
      </w:r>
      <w:r>
        <w:rPr>
          <w:szCs w:val="22"/>
          <w:bdr w:val="none" w:sz="0" w:space="0" w:color="auto" w:frame="1"/>
          <w:lang w:val="el-GR"/>
        </w:rPr>
        <w:t>το</w:t>
      </w:r>
      <w:r w:rsidRPr="00CF1259">
        <w:rPr>
          <w:szCs w:val="22"/>
          <w:bdr w:val="none" w:sz="0" w:space="0" w:color="auto" w:frame="1"/>
          <w:lang w:val="el-GR"/>
        </w:rPr>
        <w:t xml:space="preserve"> </w:t>
      </w:r>
      <w:r>
        <w:rPr>
          <w:szCs w:val="22"/>
          <w:bdr w:val="none" w:sz="0" w:space="0" w:color="auto" w:frame="1"/>
          <w:lang w:val="el-GR"/>
        </w:rPr>
        <w:t>στόμα</w:t>
      </w:r>
      <w:r w:rsidRPr="00CF1259">
        <w:rPr>
          <w:szCs w:val="22"/>
          <w:bdr w:val="none" w:sz="0" w:space="0" w:color="auto" w:frame="1"/>
          <w:lang w:val="el-GR"/>
        </w:rPr>
        <w:t xml:space="preserve"> </w:t>
      </w:r>
      <w:r>
        <w:rPr>
          <w:szCs w:val="22"/>
          <w:bdr w:val="none" w:sz="0" w:space="0" w:color="auto" w:frame="1"/>
          <w:lang w:val="el-GR"/>
        </w:rPr>
        <w:t>σας</w:t>
      </w:r>
      <w:r w:rsidRPr="00CF1259">
        <w:rPr>
          <w:szCs w:val="22"/>
          <w:bdr w:val="none" w:sz="0" w:space="0" w:color="auto" w:frame="1"/>
          <w:lang w:val="el-GR"/>
        </w:rPr>
        <w:t xml:space="preserve"> </w:t>
      </w:r>
      <w:r>
        <w:rPr>
          <w:szCs w:val="22"/>
          <w:bdr w:val="none" w:sz="0" w:space="0" w:color="auto" w:frame="1"/>
          <w:lang w:val="el-GR"/>
        </w:rPr>
        <w:t>και</w:t>
      </w:r>
      <w:r w:rsidRPr="00CF1259">
        <w:rPr>
          <w:szCs w:val="22"/>
          <w:bdr w:val="none" w:sz="0" w:space="0" w:color="auto" w:frame="1"/>
          <w:lang w:val="el-GR"/>
        </w:rPr>
        <w:t xml:space="preserve"> </w:t>
      </w:r>
      <w:r>
        <w:rPr>
          <w:b/>
          <w:szCs w:val="22"/>
          <w:bdr w:val="none" w:sz="0" w:space="0" w:color="auto" w:frame="1"/>
          <w:lang w:val="el-GR"/>
        </w:rPr>
        <w:t>εκπνεύστε</w:t>
      </w:r>
      <w:r w:rsidRPr="00CF1259">
        <w:rPr>
          <w:b/>
          <w:szCs w:val="22"/>
          <w:bdr w:val="none" w:sz="0" w:space="0" w:color="auto" w:frame="1"/>
          <w:lang w:val="el-GR"/>
        </w:rPr>
        <w:t xml:space="preserve"> </w:t>
      </w:r>
      <w:r>
        <w:rPr>
          <w:b/>
          <w:szCs w:val="22"/>
          <w:bdr w:val="none" w:sz="0" w:space="0" w:color="auto" w:frame="1"/>
          <w:lang w:val="el-GR"/>
        </w:rPr>
        <w:t>εντελώς</w:t>
      </w:r>
      <w:r w:rsidRPr="00CF1259">
        <w:rPr>
          <w:b/>
          <w:szCs w:val="22"/>
          <w:bdr w:val="none" w:sz="0" w:space="0" w:color="auto" w:frame="1"/>
          <w:lang w:val="el-GR"/>
        </w:rPr>
        <w:t xml:space="preserve">. </w:t>
      </w:r>
      <w:r>
        <w:rPr>
          <w:szCs w:val="22"/>
          <w:bdr w:val="none" w:sz="0" w:space="0" w:color="auto" w:frame="1"/>
          <w:lang w:val="el-GR"/>
        </w:rPr>
        <w:t>Μην εκπνέετε ποτέ μέσα στη συσκευή εισπνοών (Εικόνα Θ).</w:t>
      </w:r>
    </w:p>
    <w:p w:rsidR="00217FC9" w:rsidRPr="00B25FA0" w:rsidRDefault="00217FC9" w:rsidP="00217FC9">
      <w:pPr>
        <w:tabs>
          <w:tab w:val="clear" w:pos="567"/>
        </w:tabs>
        <w:spacing w:after="240" w:line="280" w:lineRule="atLeast"/>
        <w:rPr>
          <w:szCs w:val="22"/>
          <w:bdr w:val="none" w:sz="0" w:space="0" w:color="auto" w:frame="1"/>
          <w:lang w:val="en-US"/>
        </w:rPr>
      </w:pPr>
      <w:r w:rsidRPr="00B25FA0">
        <w:rPr>
          <w:noProof/>
          <w:szCs w:val="22"/>
          <w:lang w:val="en-US" w:eastAsia="en-US"/>
        </w:rPr>
        <w:lastRenderedPageBreak/>
        <w:drawing>
          <wp:inline distT="0" distB="0" distL="0" distR="0">
            <wp:extent cx="2028190" cy="186563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28190" cy="1865630"/>
                    </a:xfrm>
                    <a:prstGeom prst="rect">
                      <a:avLst/>
                    </a:prstGeom>
                    <a:noFill/>
                  </pic:spPr>
                </pic:pic>
              </a:graphicData>
            </a:graphic>
          </wp:inline>
        </w:drawing>
      </w:r>
    </w:p>
    <w:p w:rsidR="00217FC9" w:rsidRPr="00CF1259" w:rsidRDefault="00217FC9" w:rsidP="00217FC9">
      <w:pPr>
        <w:tabs>
          <w:tab w:val="clear" w:pos="567"/>
        </w:tabs>
        <w:spacing w:line="240" w:lineRule="auto"/>
        <w:ind w:left="720"/>
        <w:rPr>
          <w:b/>
          <w:szCs w:val="22"/>
          <w:bdr w:val="none" w:sz="0" w:space="0" w:color="auto" w:frame="1"/>
          <w:lang w:val="el-GR"/>
        </w:rPr>
      </w:pPr>
      <w:r>
        <w:rPr>
          <w:b/>
          <w:szCs w:val="22"/>
          <w:bdr w:val="none" w:sz="0" w:space="0" w:color="auto" w:frame="1"/>
          <w:lang w:val="el-GR"/>
        </w:rPr>
        <w:t xml:space="preserve">          Εικόνα Θ</w:t>
      </w:r>
    </w:p>
    <w:p w:rsidR="00217FC9" w:rsidRPr="00CF1259" w:rsidRDefault="00217FC9" w:rsidP="00217FC9">
      <w:pPr>
        <w:tabs>
          <w:tab w:val="clear" w:pos="567"/>
        </w:tabs>
        <w:spacing w:line="240" w:lineRule="auto"/>
        <w:rPr>
          <w:szCs w:val="22"/>
          <w:bdr w:val="none" w:sz="0" w:space="0" w:color="auto" w:frame="1"/>
          <w:lang w:val="en-US"/>
        </w:rPr>
      </w:pPr>
    </w:p>
    <w:p w:rsidR="00217FC9" w:rsidRPr="00CF1259" w:rsidRDefault="00217FC9" w:rsidP="00217FC9">
      <w:pPr>
        <w:numPr>
          <w:ilvl w:val="1"/>
          <w:numId w:val="6"/>
        </w:numPr>
        <w:tabs>
          <w:tab w:val="clear" w:pos="567"/>
        </w:tabs>
        <w:suppressAutoHyphens w:val="0"/>
        <w:spacing w:line="240" w:lineRule="auto"/>
        <w:ind w:left="851" w:hanging="425"/>
        <w:rPr>
          <w:szCs w:val="22"/>
          <w:bdr w:val="none" w:sz="0" w:space="0" w:color="auto" w:frame="1"/>
          <w:lang w:val="el-GR"/>
        </w:rPr>
      </w:pPr>
      <w:r w:rsidRPr="00CF1259">
        <w:rPr>
          <w:szCs w:val="22"/>
          <w:bdr w:val="none" w:sz="0" w:space="0" w:color="auto" w:frame="1"/>
          <w:lang w:val="el-GR"/>
        </w:rPr>
        <w:t xml:space="preserve">Κρατήστε το κεφάλι σας </w:t>
      </w:r>
      <w:r>
        <w:rPr>
          <w:szCs w:val="22"/>
          <w:bdr w:val="none" w:sz="0" w:space="0" w:color="auto" w:frame="1"/>
          <w:lang w:val="el-GR"/>
        </w:rPr>
        <w:t>σε όρθια θέση</w:t>
      </w:r>
      <w:r w:rsidRPr="00CF1259">
        <w:rPr>
          <w:szCs w:val="22"/>
          <w:bdr w:val="none" w:sz="0" w:space="0" w:color="auto" w:frame="1"/>
          <w:lang w:val="el-GR"/>
        </w:rPr>
        <w:t xml:space="preserve">, τοποθετήστε το επιστόμιο </w:t>
      </w:r>
      <w:r>
        <w:rPr>
          <w:szCs w:val="22"/>
          <w:bdr w:val="none" w:sz="0" w:space="0" w:color="auto" w:frame="1"/>
          <w:lang w:val="el-GR"/>
        </w:rPr>
        <w:t xml:space="preserve">ανάμεσα στα </w:t>
      </w:r>
      <w:r w:rsidRPr="00CF1259">
        <w:rPr>
          <w:szCs w:val="22"/>
          <w:bdr w:val="none" w:sz="0" w:space="0" w:color="auto" w:frame="1"/>
          <w:lang w:val="el-GR"/>
        </w:rPr>
        <w:t>χε</w:t>
      </w:r>
      <w:r>
        <w:rPr>
          <w:szCs w:val="22"/>
          <w:bdr w:val="none" w:sz="0" w:space="0" w:color="auto" w:frame="1"/>
          <w:lang w:val="el-GR"/>
        </w:rPr>
        <w:t>ί</w:t>
      </w:r>
      <w:r w:rsidRPr="00CF1259">
        <w:rPr>
          <w:szCs w:val="22"/>
          <w:bdr w:val="none" w:sz="0" w:space="0" w:color="auto" w:frame="1"/>
          <w:lang w:val="el-GR"/>
        </w:rPr>
        <w:t>λ</w:t>
      </w:r>
      <w:r>
        <w:rPr>
          <w:szCs w:val="22"/>
          <w:bdr w:val="none" w:sz="0" w:space="0" w:color="auto" w:frame="1"/>
          <w:lang w:val="el-GR"/>
        </w:rPr>
        <w:t>η</w:t>
      </w:r>
      <w:r w:rsidRPr="00CF1259">
        <w:rPr>
          <w:szCs w:val="22"/>
          <w:bdr w:val="none" w:sz="0" w:space="0" w:color="auto" w:frame="1"/>
          <w:lang w:val="el-GR"/>
        </w:rPr>
        <w:t xml:space="preserve"> σας και κλείστε τα χείλη σας </w:t>
      </w:r>
      <w:r>
        <w:rPr>
          <w:szCs w:val="22"/>
          <w:bdr w:val="none" w:sz="0" w:space="0" w:color="auto" w:frame="1"/>
          <w:lang w:val="el-GR"/>
        </w:rPr>
        <w:t>ερμητικά</w:t>
      </w:r>
      <w:r w:rsidRPr="00CF1259">
        <w:rPr>
          <w:szCs w:val="22"/>
          <w:bdr w:val="none" w:sz="0" w:space="0" w:color="auto" w:frame="1"/>
          <w:lang w:val="el-GR"/>
        </w:rPr>
        <w:t xml:space="preserve"> γύρω από αυτό</w:t>
      </w:r>
      <w:r>
        <w:rPr>
          <w:szCs w:val="22"/>
          <w:bdr w:val="none" w:sz="0" w:space="0" w:color="auto" w:frame="1"/>
          <w:lang w:val="el-GR"/>
        </w:rPr>
        <w:t xml:space="preserve"> (Εικόνα Ι).</w:t>
      </w:r>
    </w:p>
    <w:p w:rsidR="00217FC9" w:rsidRPr="00CF1259" w:rsidRDefault="00217FC9" w:rsidP="00217FC9">
      <w:pPr>
        <w:tabs>
          <w:tab w:val="clear" w:pos="567"/>
        </w:tabs>
        <w:suppressAutoHyphens w:val="0"/>
        <w:spacing w:line="240" w:lineRule="auto"/>
        <w:rPr>
          <w:szCs w:val="22"/>
          <w:bdr w:val="none" w:sz="0" w:space="0" w:color="auto" w:frame="1"/>
          <w:lang w:val="el-GR"/>
        </w:rPr>
      </w:pPr>
    </w:p>
    <w:p w:rsidR="00217FC9" w:rsidRPr="00CF1259" w:rsidRDefault="00217FC9" w:rsidP="00217FC9">
      <w:pPr>
        <w:pBdr>
          <w:top w:val="single" w:sz="12" w:space="1" w:color="92D050"/>
          <w:left w:val="single" w:sz="12" w:space="4" w:color="92D050"/>
          <w:bottom w:val="single" w:sz="12" w:space="1" w:color="92D050"/>
          <w:right w:val="single" w:sz="12" w:space="17" w:color="92D050"/>
        </w:pBdr>
        <w:tabs>
          <w:tab w:val="clear" w:pos="567"/>
        </w:tabs>
        <w:spacing w:line="240" w:lineRule="auto"/>
        <w:rPr>
          <w:b/>
          <w:szCs w:val="22"/>
          <w:lang w:val="el-GR"/>
        </w:rPr>
      </w:pPr>
      <w:r w:rsidRPr="00CF1259">
        <w:rPr>
          <w:b/>
          <w:szCs w:val="22"/>
          <w:lang w:val="el-GR"/>
        </w:rPr>
        <w:t xml:space="preserve">Μην </w:t>
      </w:r>
      <w:r>
        <w:rPr>
          <w:b/>
          <w:szCs w:val="22"/>
          <w:lang w:val="el-GR"/>
        </w:rPr>
        <w:t>κρατάτε</w:t>
      </w:r>
      <w:r w:rsidRPr="00CF1259">
        <w:rPr>
          <w:b/>
          <w:szCs w:val="22"/>
          <w:lang w:val="el-GR"/>
        </w:rPr>
        <w:t xml:space="preserve"> </w:t>
      </w:r>
      <w:r>
        <w:rPr>
          <w:b/>
          <w:szCs w:val="22"/>
          <w:lang w:val="el-GR"/>
        </w:rPr>
        <w:t>πατημένο</w:t>
      </w:r>
      <w:r w:rsidRPr="00CF1259">
        <w:rPr>
          <w:b/>
          <w:szCs w:val="22"/>
          <w:lang w:val="el-GR"/>
        </w:rPr>
        <w:t xml:space="preserve"> </w:t>
      </w:r>
      <w:r>
        <w:rPr>
          <w:b/>
          <w:szCs w:val="22"/>
          <w:lang w:val="el-GR"/>
        </w:rPr>
        <w:t>προς</w:t>
      </w:r>
      <w:r w:rsidRPr="00CF1259">
        <w:rPr>
          <w:b/>
          <w:szCs w:val="22"/>
          <w:lang w:val="el-GR"/>
        </w:rPr>
        <w:t xml:space="preserve"> </w:t>
      </w:r>
      <w:r>
        <w:rPr>
          <w:b/>
          <w:szCs w:val="22"/>
          <w:lang w:val="el-GR"/>
        </w:rPr>
        <w:t>τα</w:t>
      </w:r>
      <w:r w:rsidRPr="00CF1259">
        <w:rPr>
          <w:b/>
          <w:szCs w:val="22"/>
          <w:lang w:val="el-GR"/>
        </w:rPr>
        <w:t xml:space="preserve"> </w:t>
      </w:r>
      <w:r>
        <w:rPr>
          <w:b/>
          <w:szCs w:val="22"/>
          <w:lang w:val="el-GR"/>
        </w:rPr>
        <w:t>κάτω</w:t>
      </w:r>
      <w:r w:rsidRPr="00CF1259">
        <w:rPr>
          <w:b/>
          <w:szCs w:val="22"/>
          <w:lang w:val="el-GR"/>
        </w:rPr>
        <w:t xml:space="preserve"> </w:t>
      </w:r>
      <w:r>
        <w:rPr>
          <w:b/>
          <w:szCs w:val="22"/>
          <w:lang w:val="el-GR"/>
        </w:rPr>
        <w:t>το</w:t>
      </w:r>
      <w:r w:rsidRPr="00CF1259">
        <w:rPr>
          <w:b/>
          <w:szCs w:val="22"/>
          <w:lang w:val="el-GR"/>
        </w:rPr>
        <w:t xml:space="preserve"> </w:t>
      </w:r>
      <w:r>
        <w:rPr>
          <w:b/>
          <w:szCs w:val="22"/>
          <w:lang w:val="el-GR"/>
        </w:rPr>
        <w:t>πράσινο</w:t>
      </w:r>
      <w:r w:rsidRPr="00CF1259">
        <w:rPr>
          <w:b/>
          <w:szCs w:val="22"/>
          <w:lang w:val="el-GR"/>
        </w:rPr>
        <w:t xml:space="preserve"> </w:t>
      </w:r>
      <w:r>
        <w:rPr>
          <w:b/>
          <w:szCs w:val="22"/>
          <w:lang w:val="el-GR"/>
        </w:rPr>
        <w:t>κουμπί</w:t>
      </w:r>
      <w:r w:rsidRPr="00CF1259">
        <w:rPr>
          <w:b/>
          <w:szCs w:val="22"/>
          <w:lang w:val="el-GR"/>
        </w:rPr>
        <w:t xml:space="preserve"> </w:t>
      </w:r>
      <w:r>
        <w:rPr>
          <w:b/>
          <w:szCs w:val="22"/>
          <w:lang w:val="el-GR"/>
        </w:rPr>
        <w:t>καθώς</w:t>
      </w:r>
      <w:r w:rsidRPr="00CF1259">
        <w:rPr>
          <w:b/>
          <w:szCs w:val="22"/>
          <w:lang w:val="el-GR"/>
        </w:rPr>
        <w:t xml:space="preserve"> </w:t>
      </w:r>
      <w:r>
        <w:rPr>
          <w:b/>
          <w:szCs w:val="22"/>
          <w:lang w:val="el-GR"/>
        </w:rPr>
        <w:t>εισπνέετε</w:t>
      </w:r>
      <w:r w:rsidRPr="00CF1259">
        <w:rPr>
          <w:b/>
          <w:szCs w:val="22"/>
          <w:lang w:val="el-GR"/>
        </w:rPr>
        <w:t>.</w:t>
      </w:r>
    </w:p>
    <w:p w:rsidR="00217FC9" w:rsidRPr="00B25FA0" w:rsidRDefault="00217FC9" w:rsidP="00217FC9">
      <w:pPr>
        <w:tabs>
          <w:tab w:val="clear" w:pos="567"/>
          <w:tab w:val="left" w:pos="426"/>
        </w:tabs>
        <w:spacing w:after="240" w:line="280" w:lineRule="atLeast"/>
        <w:ind w:left="284"/>
        <w:rPr>
          <w:szCs w:val="22"/>
          <w:bdr w:val="none" w:sz="0" w:space="0" w:color="auto" w:frame="1"/>
          <w:lang w:val="en-US"/>
        </w:rPr>
      </w:pPr>
      <w:r w:rsidRPr="00B25FA0">
        <w:rPr>
          <w:noProof/>
          <w:szCs w:val="22"/>
          <w:lang w:val="en-US" w:eastAsia="en-US"/>
        </w:rPr>
        <mc:AlternateContent>
          <mc:Choice Requires="wps">
            <w:drawing>
              <wp:anchor distT="0" distB="0" distL="114300" distR="114300" simplePos="0" relativeHeight="251663360" behindDoc="0" locked="0" layoutInCell="1" allowOverlap="1">
                <wp:simplePos x="0" y="0"/>
                <wp:positionH relativeFrom="column">
                  <wp:posOffset>313690</wp:posOffset>
                </wp:positionH>
                <wp:positionV relativeFrom="paragraph">
                  <wp:posOffset>1905</wp:posOffset>
                </wp:positionV>
                <wp:extent cx="661670" cy="280035"/>
                <wp:effectExtent l="4445" t="0" r="635"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2800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17FC9" w:rsidRPr="00F220E7" w:rsidRDefault="00217FC9" w:rsidP="00217FC9">
                            <w:pPr>
                              <w:rPr>
                                <w:rFonts w:ascii="Arial" w:hAnsi="Arial" w:cs="Arial"/>
                                <w:b/>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2" type="#_x0000_t202" style="position:absolute;left:0;text-align:left;margin-left:24.7pt;margin-top:.15pt;width:52.1pt;height:2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" filled="f" stroked="f">
                <v:textbox>
                  <w:txbxContent>
                    <w:p w:rsidR="00217FC9" w:rsidRPr="00F220E7" w:rsidRDefault="00217FC9" w:rsidP="00217FC9">
                      <w:pPr>
                        <w:rPr>
                          <w:rFonts w:ascii="Arial" w:hAnsi="Arial" w:cs="Arial"/>
                          <w:b/>
                          <w:i/>
                          <w:sz w:val="18"/>
                          <w:szCs w:val="18"/>
                        </w:rPr>
                      </w:pPr>
                    </w:p>
                  </w:txbxContent>
                </v:textbox>
              </v:shape>
            </w:pict>
          </mc:Fallback>
        </mc:AlternateContent>
      </w:r>
      <w:r w:rsidRPr="00B25FA0">
        <w:rPr>
          <w:noProof/>
          <w:szCs w:val="22"/>
          <w:bdr w:val="none" w:sz="0" w:space="0" w:color="auto" w:frame="1"/>
          <w:lang w:val="en-US" w:eastAsia="en-US"/>
        </w:rPr>
        <w:drawing>
          <wp:inline distT="0" distB="0" distL="0" distR="0">
            <wp:extent cx="1619250" cy="1447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0" cy="1447800"/>
                    </a:xfrm>
                    <a:prstGeom prst="rect">
                      <a:avLst/>
                    </a:prstGeom>
                    <a:noFill/>
                  </pic:spPr>
                </pic:pic>
              </a:graphicData>
            </a:graphic>
          </wp:inline>
        </w:drawing>
      </w:r>
    </w:p>
    <w:p w:rsidR="00217FC9" w:rsidRPr="00CF1259" w:rsidRDefault="00217FC9" w:rsidP="00217FC9">
      <w:pPr>
        <w:tabs>
          <w:tab w:val="clear" w:pos="567"/>
          <w:tab w:val="left" w:pos="426"/>
        </w:tabs>
        <w:spacing w:line="240" w:lineRule="auto"/>
        <w:rPr>
          <w:b/>
          <w:szCs w:val="22"/>
          <w:lang w:val="el-GR"/>
        </w:rPr>
      </w:pPr>
      <w:r w:rsidRPr="00B25FA0">
        <w:rPr>
          <w:szCs w:val="22"/>
        </w:rPr>
        <w:tab/>
      </w:r>
      <w:r w:rsidRPr="00B25FA0">
        <w:rPr>
          <w:szCs w:val="22"/>
        </w:rPr>
        <w:tab/>
      </w:r>
      <w:r w:rsidRPr="00B25FA0">
        <w:rPr>
          <w:szCs w:val="22"/>
        </w:rPr>
        <w:tab/>
      </w:r>
      <w:r w:rsidRPr="00CF1259">
        <w:rPr>
          <w:b/>
          <w:szCs w:val="22"/>
          <w:lang w:val="el-GR"/>
        </w:rPr>
        <w:t>Εικόνα Ι</w:t>
      </w:r>
    </w:p>
    <w:p w:rsidR="00217FC9" w:rsidRPr="00CF1259" w:rsidRDefault="00217FC9" w:rsidP="00217FC9">
      <w:pPr>
        <w:tabs>
          <w:tab w:val="clear" w:pos="567"/>
          <w:tab w:val="left" w:pos="426"/>
        </w:tabs>
        <w:spacing w:line="240" w:lineRule="auto"/>
        <w:rPr>
          <w:szCs w:val="22"/>
        </w:rPr>
      </w:pPr>
    </w:p>
    <w:p w:rsidR="00217FC9" w:rsidRPr="00945F15" w:rsidRDefault="00217FC9" w:rsidP="00217FC9">
      <w:pPr>
        <w:numPr>
          <w:ilvl w:val="1"/>
          <w:numId w:val="6"/>
        </w:numPr>
        <w:tabs>
          <w:tab w:val="clear" w:pos="567"/>
        </w:tabs>
        <w:suppressAutoHyphens w:val="0"/>
        <w:spacing w:line="240" w:lineRule="auto"/>
        <w:ind w:left="851" w:hanging="425"/>
        <w:rPr>
          <w:szCs w:val="22"/>
          <w:bdr w:val="none" w:sz="0" w:space="0" w:color="auto" w:frame="1"/>
          <w:lang w:val="el-GR"/>
        </w:rPr>
      </w:pPr>
      <w:r w:rsidRPr="00945F15">
        <w:rPr>
          <w:szCs w:val="22"/>
          <w:bdr w:val="none" w:sz="0" w:space="0" w:color="auto" w:frame="1"/>
          <w:lang w:val="el-GR"/>
        </w:rPr>
        <w:t xml:space="preserve">Πάρτε μία </w:t>
      </w:r>
      <w:r w:rsidRPr="00945F15">
        <w:rPr>
          <w:b/>
          <w:szCs w:val="22"/>
          <w:bdr w:val="none" w:sz="0" w:space="0" w:color="auto" w:frame="1"/>
          <w:lang w:val="el-GR"/>
        </w:rPr>
        <w:t>δυνατή, βαθιά εισπνοή</w:t>
      </w:r>
      <w:r w:rsidRPr="00945F15">
        <w:rPr>
          <w:szCs w:val="22"/>
          <w:bdr w:val="none" w:sz="0" w:space="0" w:color="auto" w:frame="1"/>
          <w:lang w:val="el-GR"/>
        </w:rPr>
        <w:t xml:space="preserve"> από το στόμα σας. Συνεχίστε να εισπνέετε όσο το δυνατόν περισσότερο.</w:t>
      </w:r>
    </w:p>
    <w:p w:rsidR="00217FC9" w:rsidRPr="00CF1259" w:rsidRDefault="00217FC9" w:rsidP="00217FC9">
      <w:pPr>
        <w:tabs>
          <w:tab w:val="clear" w:pos="567"/>
        </w:tabs>
        <w:suppressAutoHyphens w:val="0"/>
        <w:spacing w:line="240" w:lineRule="auto"/>
        <w:ind w:left="567"/>
        <w:rPr>
          <w:spacing w:val="-1"/>
          <w:szCs w:val="22"/>
          <w:bdr w:val="none" w:sz="0" w:space="0" w:color="auto" w:frame="1"/>
          <w:lang w:val="el-GR"/>
        </w:rPr>
      </w:pPr>
    </w:p>
    <w:p w:rsidR="00217FC9" w:rsidRPr="00CF1259" w:rsidRDefault="00217FC9" w:rsidP="00217FC9">
      <w:pPr>
        <w:pBdr>
          <w:top w:val="single" w:sz="12" w:space="1" w:color="92D050"/>
          <w:left w:val="single" w:sz="12" w:space="7" w:color="92D050"/>
          <w:bottom w:val="single" w:sz="12" w:space="1" w:color="92D050"/>
          <w:right w:val="single" w:sz="12" w:space="4" w:color="92D050"/>
        </w:pBdr>
        <w:tabs>
          <w:tab w:val="clear" w:pos="567"/>
        </w:tabs>
        <w:spacing w:line="240" w:lineRule="auto"/>
        <w:rPr>
          <w:szCs w:val="22"/>
          <w:bdr w:val="none" w:sz="0" w:space="0" w:color="auto" w:frame="1"/>
          <w:lang w:val="el-GR"/>
        </w:rPr>
      </w:pPr>
      <w:r w:rsidRPr="00CF1259">
        <w:rPr>
          <w:color w:val="222222"/>
          <w:lang w:val="el-GR"/>
        </w:rPr>
        <w:t xml:space="preserve">Ένα </w:t>
      </w:r>
      <w:r>
        <w:rPr>
          <w:color w:val="222222"/>
          <w:lang w:val="el-GR"/>
        </w:rPr>
        <w:t>«</w:t>
      </w:r>
      <w:r w:rsidRPr="00CF1259">
        <w:rPr>
          <w:color w:val="222222"/>
          <w:lang w:val="el-GR"/>
        </w:rPr>
        <w:t>κλικ</w:t>
      </w:r>
      <w:r>
        <w:rPr>
          <w:color w:val="222222"/>
          <w:lang w:val="el-GR"/>
        </w:rPr>
        <w:t>»</w:t>
      </w:r>
      <w:r w:rsidRPr="00CF1259">
        <w:rPr>
          <w:color w:val="222222"/>
          <w:lang w:val="el-GR"/>
        </w:rPr>
        <w:t xml:space="preserve"> θα </w:t>
      </w:r>
      <w:r>
        <w:rPr>
          <w:color w:val="222222"/>
          <w:lang w:val="el-GR"/>
        </w:rPr>
        <w:t>σας επιβεβαιώσει</w:t>
      </w:r>
      <w:r w:rsidRPr="00CF1259">
        <w:rPr>
          <w:color w:val="222222"/>
          <w:lang w:val="el-GR"/>
        </w:rPr>
        <w:t xml:space="preserve"> ότι εισπνέετε σωστά. Συνεχίστε να αναπνέετε όσο το δυνατόν περισσότερο, αφού ακούσετε το </w:t>
      </w:r>
      <w:r>
        <w:rPr>
          <w:color w:val="222222"/>
          <w:lang w:val="el-GR"/>
        </w:rPr>
        <w:t>«</w:t>
      </w:r>
      <w:r w:rsidRPr="00CF1259">
        <w:rPr>
          <w:color w:val="222222"/>
          <w:lang w:val="el-GR"/>
        </w:rPr>
        <w:t>κλικ</w:t>
      </w:r>
      <w:r>
        <w:rPr>
          <w:color w:val="222222"/>
          <w:lang w:val="el-GR"/>
        </w:rPr>
        <w:t>»</w:t>
      </w:r>
      <w:r w:rsidRPr="00CF1259">
        <w:rPr>
          <w:color w:val="222222"/>
          <w:lang w:val="el-GR"/>
        </w:rPr>
        <w:t xml:space="preserve">. Μερικοί ασθενείς μπορεί να μην ακούσουν το </w:t>
      </w:r>
      <w:r>
        <w:rPr>
          <w:color w:val="222222"/>
          <w:lang w:val="el-GR"/>
        </w:rPr>
        <w:t>«</w:t>
      </w:r>
      <w:r w:rsidRPr="00CF1259">
        <w:rPr>
          <w:color w:val="222222"/>
          <w:lang w:val="el-GR"/>
        </w:rPr>
        <w:t>κλικ</w:t>
      </w:r>
      <w:r>
        <w:rPr>
          <w:color w:val="222222"/>
          <w:lang w:val="el-GR"/>
        </w:rPr>
        <w:t>»</w:t>
      </w:r>
      <w:r w:rsidRPr="00CF1259">
        <w:rPr>
          <w:color w:val="222222"/>
          <w:lang w:val="el-GR"/>
        </w:rPr>
        <w:t>. Χρησιμοποιήστε το παράθυρο ελέγχου για να βεβαιωθείτε ότι έχετε εισπνεύσει</w:t>
      </w:r>
      <w:r>
        <w:rPr>
          <w:color w:val="222222"/>
          <w:lang w:val="el-GR"/>
        </w:rPr>
        <w:t xml:space="preserve"> σωστά.</w:t>
      </w:r>
    </w:p>
    <w:p w:rsidR="00217FC9" w:rsidRPr="00CF1259" w:rsidRDefault="00217FC9" w:rsidP="00217FC9">
      <w:pPr>
        <w:tabs>
          <w:tab w:val="clear" w:pos="567"/>
        </w:tabs>
        <w:suppressAutoHyphens w:val="0"/>
        <w:spacing w:line="240" w:lineRule="auto"/>
        <w:rPr>
          <w:szCs w:val="22"/>
          <w:lang w:val="el-GR"/>
        </w:rPr>
      </w:pPr>
    </w:p>
    <w:p w:rsidR="00217FC9" w:rsidRPr="00945F15" w:rsidRDefault="00217FC9" w:rsidP="00217FC9">
      <w:pPr>
        <w:numPr>
          <w:ilvl w:val="1"/>
          <w:numId w:val="6"/>
        </w:numPr>
        <w:tabs>
          <w:tab w:val="clear" w:pos="567"/>
        </w:tabs>
        <w:suppressAutoHyphens w:val="0"/>
        <w:spacing w:line="240" w:lineRule="auto"/>
        <w:ind w:left="851" w:hanging="425"/>
        <w:rPr>
          <w:szCs w:val="22"/>
          <w:bdr w:val="none" w:sz="0" w:space="0" w:color="auto" w:frame="1"/>
          <w:lang w:val="el-GR"/>
        </w:rPr>
      </w:pPr>
      <w:r w:rsidRPr="00945F15">
        <w:rPr>
          <w:szCs w:val="22"/>
          <w:bdr w:val="none" w:sz="0" w:space="0" w:color="auto" w:frame="1"/>
          <w:lang w:val="el-GR"/>
        </w:rPr>
        <w:t>Απομακρύνετε τη συσκευή εισπνοών από το στόμα σας.</w:t>
      </w:r>
    </w:p>
    <w:p w:rsidR="00217FC9" w:rsidRPr="00945F15" w:rsidRDefault="00217FC9" w:rsidP="00217FC9">
      <w:pPr>
        <w:tabs>
          <w:tab w:val="clear" w:pos="567"/>
        </w:tabs>
        <w:suppressAutoHyphens w:val="0"/>
        <w:spacing w:line="240" w:lineRule="auto"/>
        <w:ind w:left="851"/>
        <w:rPr>
          <w:szCs w:val="22"/>
          <w:bdr w:val="none" w:sz="0" w:space="0" w:color="auto" w:frame="1"/>
          <w:lang w:val="el-GR"/>
        </w:rPr>
      </w:pPr>
    </w:p>
    <w:p w:rsidR="00217FC9" w:rsidRPr="00945F15" w:rsidRDefault="00217FC9" w:rsidP="00217FC9">
      <w:pPr>
        <w:numPr>
          <w:ilvl w:val="1"/>
          <w:numId w:val="6"/>
        </w:numPr>
        <w:tabs>
          <w:tab w:val="clear" w:pos="567"/>
        </w:tabs>
        <w:suppressAutoHyphens w:val="0"/>
        <w:spacing w:line="240" w:lineRule="auto"/>
        <w:ind w:left="851" w:hanging="425"/>
        <w:rPr>
          <w:szCs w:val="22"/>
          <w:bdr w:val="none" w:sz="0" w:space="0" w:color="auto" w:frame="1"/>
          <w:lang w:val="el-GR"/>
        </w:rPr>
      </w:pPr>
      <w:r w:rsidRPr="00945F15">
        <w:rPr>
          <w:szCs w:val="22"/>
          <w:bdr w:val="none" w:sz="0" w:space="0" w:color="auto" w:frame="1"/>
          <w:lang w:val="el-GR"/>
        </w:rPr>
        <w:t>Κρατήστε την αναπνοή σας όσο το δυνατόν περισσότερο.</w:t>
      </w:r>
    </w:p>
    <w:p w:rsidR="00217FC9" w:rsidRPr="00945F15" w:rsidRDefault="00217FC9" w:rsidP="00217FC9">
      <w:pPr>
        <w:tabs>
          <w:tab w:val="clear" w:pos="567"/>
        </w:tabs>
        <w:suppressAutoHyphens w:val="0"/>
        <w:spacing w:line="240" w:lineRule="auto"/>
        <w:ind w:left="851"/>
        <w:rPr>
          <w:szCs w:val="22"/>
          <w:bdr w:val="none" w:sz="0" w:space="0" w:color="auto" w:frame="1"/>
          <w:lang w:val="el-GR"/>
        </w:rPr>
      </w:pPr>
    </w:p>
    <w:p w:rsidR="00217FC9" w:rsidRPr="00945F15" w:rsidRDefault="00217FC9" w:rsidP="00217FC9">
      <w:pPr>
        <w:numPr>
          <w:ilvl w:val="1"/>
          <w:numId w:val="6"/>
        </w:numPr>
        <w:tabs>
          <w:tab w:val="clear" w:pos="567"/>
        </w:tabs>
        <w:suppressAutoHyphens w:val="0"/>
        <w:spacing w:line="240" w:lineRule="auto"/>
        <w:ind w:left="851" w:hanging="425"/>
        <w:rPr>
          <w:szCs w:val="22"/>
          <w:bdr w:val="none" w:sz="0" w:space="0" w:color="auto" w:frame="1"/>
          <w:lang w:val="el-GR"/>
        </w:rPr>
      </w:pPr>
      <w:r w:rsidRPr="00945F15">
        <w:rPr>
          <w:szCs w:val="22"/>
          <w:bdr w:val="none" w:sz="0" w:space="0" w:color="auto" w:frame="1"/>
          <w:lang w:val="el-GR"/>
        </w:rPr>
        <w:t>Εκπνεύστε αργά μακριά από τη συσκευή εισπνοών.</w:t>
      </w:r>
    </w:p>
    <w:p w:rsidR="00217FC9" w:rsidRPr="00CF1259" w:rsidRDefault="00217FC9" w:rsidP="00217FC9">
      <w:pPr>
        <w:tabs>
          <w:tab w:val="clear" w:pos="567"/>
        </w:tabs>
        <w:suppressAutoHyphens w:val="0"/>
        <w:spacing w:line="240" w:lineRule="auto"/>
        <w:rPr>
          <w:szCs w:val="22"/>
          <w:lang w:val="el-GR"/>
        </w:rPr>
      </w:pPr>
    </w:p>
    <w:p w:rsidR="00217FC9" w:rsidRPr="00CF1259" w:rsidRDefault="00217FC9" w:rsidP="00217FC9">
      <w:pPr>
        <w:pBdr>
          <w:top w:val="single" w:sz="12" w:space="1" w:color="92D050"/>
          <w:left w:val="single" w:sz="12" w:space="4" w:color="92D050"/>
          <w:bottom w:val="single" w:sz="12" w:space="1" w:color="92D050"/>
          <w:right w:val="single" w:sz="12" w:space="4" w:color="92D050"/>
        </w:pBdr>
        <w:tabs>
          <w:tab w:val="clear" w:pos="567"/>
        </w:tabs>
        <w:spacing w:line="240" w:lineRule="auto"/>
        <w:rPr>
          <w:szCs w:val="22"/>
          <w:lang w:val="el-GR"/>
        </w:rPr>
      </w:pPr>
      <w:r>
        <w:rPr>
          <w:szCs w:val="22"/>
          <w:lang w:val="el-GR"/>
        </w:rPr>
        <w:t>Ορισμένοι ασθενείς μπορεί να αισθανθούν μία κοκκώδη αίσθηση στο στόμα τους ή μία ελαφρώς γλυκιά ή πικρή γεύση. Μην πάρετε επιπλέον δόση σε περίπτωση που δεν αισθανθείτε κάποια γεύση ή αίσθηση μετά την εισπνοή.</w:t>
      </w:r>
    </w:p>
    <w:p w:rsidR="00217FC9" w:rsidRPr="00CF1259" w:rsidRDefault="00217FC9" w:rsidP="00217FC9">
      <w:pPr>
        <w:tabs>
          <w:tab w:val="clear" w:pos="567"/>
        </w:tabs>
        <w:spacing w:line="240" w:lineRule="auto"/>
        <w:rPr>
          <w:szCs w:val="22"/>
          <w:lang w:val="el-GR"/>
        </w:rPr>
      </w:pPr>
    </w:p>
    <w:p w:rsidR="00217FC9" w:rsidRPr="008C70EE" w:rsidRDefault="00217FC9" w:rsidP="00217FC9">
      <w:pPr>
        <w:tabs>
          <w:tab w:val="clear" w:pos="567"/>
        </w:tabs>
        <w:spacing w:line="240" w:lineRule="auto"/>
        <w:rPr>
          <w:b/>
          <w:szCs w:val="22"/>
          <w:lang w:val="el-GR"/>
        </w:rPr>
      </w:pPr>
      <w:r>
        <w:rPr>
          <w:b/>
          <w:szCs w:val="22"/>
          <w:lang w:val="el-GR"/>
        </w:rPr>
        <w:t>Σταματήστε και Ελέγξτε</w:t>
      </w:r>
      <w:r w:rsidRPr="008C70EE">
        <w:rPr>
          <w:b/>
          <w:szCs w:val="22"/>
          <w:lang w:val="el-GR"/>
        </w:rPr>
        <w:t xml:space="preserve">: </w:t>
      </w:r>
    </w:p>
    <w:p w:rsidR="00217FC9" w:rsidRPr="008C70EE" w:rsidRDefault="00217FC9" w:rsidP="00217FC9">
      <w:pPr>
        <w:tabs>
          <w:tab w:val="clear" w:pos="567"/>
        </w:tabs>
        <w:spacing w:line="240" w:lineRule="auto"/>
        <w:rPr>
          <w:szCs w:val="22"/>
          <w:lang w:val="el-GR"/>
        </w:rPr>
      </w:pPr>
    </w:p>
    <w:p w:rsidR="00217FC9" w:rsidRPr="00945F15" w:rsidRDefault="00217FC9" w:rsidP="00217FC9">
      <w:pPr>
        <w:numPr>
          <w:ilvl w:val="1"/>
          <w:numId w:val="6"/>
        </w:numPr>
        <w:tabs>
          <w:tab w:val="clear" w:pos="567"/>
        </w:tabs>
        <w:suppressAutoHyphens w:val="0"/>
        <w:spacing w:line="240" w:lineRule="auto"/>
        <w:ind w:left="851" w:hanging="425"/>
        <w:rPr>
          <w:szCs w:val="22"/>
          <w:bdr w:val="none" w:sz="0" w:space="0" w:color="auto" w:frame="1"/>
          <w:lang w:val="el-GR"/>
        </w:rPr>
      </w:pPr>
      <w:r w:rsidRPr="008C70EE">
        <w:rPr>
          <w:szCs w:val="22"/>
          <w:lang w:val="el-GR"/>
        </w:rPr>
        <w:t xml:space="preserve"> </w:t>
      </w:r>
      <w:r w:rsidRPr="00945F15">
        <w:rPr>
          <w:szCs w:val="22"/>
          <w:bdr w:val="none" w:sz="0" w:space="0" w:color="auto" w:frame="1"/>
          <w:lang w:val="el-GR"/>
        </w:rPr>
        <w:t>Βεβαιωθείτε ότι το παράθυρο ελέγχου είναι τώρα κόκκινο (Εικόνα Κ). Αυτό σημαίνει ότι έχετε εισπνεύσει το φάρμακό σας σωστά.</w:t>
      </w:r>
    </w:p>
    <w:p w:rsidR="00217FC9" w:rsidRDefault="00217FC9" w:rsidP="00217FC9">
      <w:pPr>
        <w:tabs>
          <w:tab w:val="clear" w:pos="567"/>
        </w:tabs>
        <w:suppressAutoHyphens w:val="0"/>
        <w:spacing w:line="240" w:lineRule="auto"/>
        <w:rPr>
          <w:szCs w:val="22"/>
          <w:lang w:val="el-GR"/>
        </w:rPr>
      </w:pPr>
    </w:p>
    <w:p w:rsidR="00217FC9" w:rsidRPr="00CF1259" w:rsidRDefault="00217FC9" w:rsidP="00217FC9">
      <w:pPr>
        <w:tabs>
          <w:tab w:val="clear" w:pos="567"/>
          <w:tab w:val="left" w:pos="283"/>
        </w:tabs>
        <w:spacing w:after="240" w:line="240" w:lineRule="auto"/>
        <w:ind w:left="284" w:hanging="280"/>
        <w:rPr>
          <w:szCs w:val="22"/>
          <w:lang w:val="el-GR"/>
        </w:rPr>
      </w:pPr>
      <w:r>
        <w:rPr>
          <w:noProof/>
          <w:szCs w:val="22"/>
          <w:lang w:val="en-US" w:eastAsia="en-US"/>
        </w:rPr>
        <w:lastRenderedPageBreak/>
        <mc:AlternateContent>
          <mc:Choice Requires="wpg">
            <w:drawing>
              <wp:anchor distT="0" distB="0" distL="114300" distR="114300" simplePos="0" relativeHeight="251677696" behindDoc="0" locked="0" layoutInCell="1" allowOverlap="1">
                <wp:simplePos x="0" y="0"/>
                <wp:positionH relativeFrom="column">
                  <wp:posOffset>-433705</wp:posOffset>
                </wp:positionH>
                <wp:positionV relativeFrom="paragraph">
                  <wp:posOffset>86360</wp:posOffset>
                </wp:positionV>
                <wp:extent cx="2234565" cy="1971675"/>
                <wp:effectExtent l="0" t="0" r="3810" b="381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4565" cy="1971675"/>
                          <a:chOff x="735" y="6024"/>
                          <a:chExt cx="3519" cy="3105"/>
                        </a:xfrm>
                      </wpg:grpSpPr>
                      <pic:pic xmlns:pic="http://schemas.openxmlformats.org/drawingml/2006/picture">
                        <pic:nvPicPr>
                          <pic:cNvPr id="20" name="Picture 2"/>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328" y="6024"/>
                            <a:ext cx="2926" cy="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3"/>
                        <wps:cNvSpPr txBox="1">
                          <a:spLocks noChangeArrowheads="1"/>
                        </wps:cNvSpPr>
                        <wps:spPr bwMode="auto">
                          <a:xfrm>
                            <a:off x="735" y="6348"/>
                            <a:ext cx="2118"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17FC9" w:rsidRPr="00CF1259" w:rsidRDefault="00217FC9" w:rsidP="00217FC9">
                              <w:pPr>
                                <w:rPr>
                                  <w:rFonts w:ascii="Arial" w:hAnsi="Arial" w:cs="Arial"/>
                                  <w:b/>
                                  <w:sz w:val="20"/>
                                  <w:lang w:val="el-GR"/>
                                </w:rPr>
                              </w:pPr>
                              <w:r w:rsidRPr="00CF1259">
                                <w:rPr>
                                  <w:rFonts w:ascii="Arial" w:hAnsi="Arial" w:cs="Arial"/>
                                  <w:b/>
                                  <w:sz w:val="20"/>
                                  <w:lang w:val="el-GR"/>
                                </w:rPr>
                                <w:t>ΚΟΚΚΙΝΟ</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43" style="position:absolute;left:0;text-align:left;margin-left:-34.15pt;margin-top:6.8pt;width:175.95pt;height:155.25pt;z-index:251677696" coordorigin="735,6024" coordsize="3519,3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">
                <v:shape id="Picture 2" o:spid="_x0000_s1044" type="#_x0000_t75" style="position:absolute;left:1328;top:6024;width:2926;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">
                  <v:imagedata r:id="rId26" o:title=""/>
                  <v:path arrowok="t"/>
                </v:shape>
                <v:shape id="Text Box 3" o:spid="_x0000_s1045" type="#_x0000_t202" style="position:absolute;left:735;top:6348;width:2118;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rsidR="00217FC9" w:rsidRPr="00CF1259" w:rsidRDefault="00217FC9" w:rsidP="00217FC9">
                        <w:pPr>
                          <w:rPr>
                            <w:rFonts w:ascii="Arial" w:hAnsi="Arial" w:cs="Arial"/>
                            <w:b/>
                            <w:sz w:val="20"/>
                            <w:lang w:val="el-GR"/>
                          </w:rPr>
                        </w:pPr>
                        <w:r w:rsidRPr="00CF1259">
                          <w:rPr>
                            <w:rFonts w:ascii="Arial" w:hAnsi="Arial" w:cs="Arial"/>
                            <w:b/>
                            <w:sz w:val="20"/>
                            <w:lang w:val="el-GR"/>
                          </w:rPr>
                          <w:t>ΚΟΚΚΙΝΟ</w:t>
                        </w:r>
                      </w:p>
                    </w:txbxContent>
                  </v:textbox>
                </v:shape>
              </v:group>
            </w:pict>
          </mc:Fallback>
        </mc:AlternateContent>
      </w:r>
    </w:p>
    <w:p w:rsidR="00217FC9" w:rsidRPr="00CF1259" w:rsidRDefault="00217FC9" w:rsidP="00217FC9">
      <w:pPr>
        <w:tabs>
          <w:tab w:val="clear" w:pos="567"/>
          <w:tab w:val="left" w:pos="283"/>
        </w:tabs>
        <w:spacing w:after="240" w:line="240" w:lineRule="auto"/>
        <w:ind w:left="284" w:hanging="280"/>
        <w:rPr>
          <w:szCs w:val="22"/>
          <w:lang w:val="el-GR"/>
        </w:rPr>
      </w:pPr>
    </w:p>
    <w:p w:rsidR="00217FC9" w:rsidRPr="00CF1259" w:rsidRDefault="00217FC9" w:rsidP="00217FC9">
      <w:pPr>
        <w:tabs>
          <w:tab w:val="clear" w:pos="567"/>
          <w:tab w:val="left" w:pos="283"/>
        </w:tabs>
        <w:spacing w:after="240" w:line="240" w:lineRule="auto"/>
        <w:ind w:left="284" w:hanging="280"/>
        <w:rPr>
          <w:szCs w:val="22"/>
          <w:lang w:val="el-GR"/>
        </w:rPr>
      </w:pPr>
    </w:p>
    <w:p w:rsidR="00217FC9" w:rsidRPr="00CF1259" w:rsidRDefault="00217FC9" w:rsidP="00217FC9">
      <w:pPr>
        <w:tabs>
          <w:tab w:val="clear" w:pos="567"/>
          <w:tab w:val="left" w:pos="283"/>
        </w:tabs>
        <w:spacing w:after="240" w:line="240" w:lineRule="auto"/>
        <w:ind w:left="284" w:hanging="280"/>
        <w:rPr>
          <w:szCs w:val="22"/>
          <w:lang w:val="el-GR"/>
        </w:rPr>
      </w:pPr>
    </w:p>
    <w:p w:rsidR="00217FC9" w:rsidRPr="00CF1259" w:rsidRDefault="00217FC9" w:rsidP="00217FC9">
      <w:pPr>
        <w:tabs>
          <w:tab w:val="clear" w:pos="567"/>
          <w:tab w:val="left" w:pos="283"/>
        </w:tabs>
        <w:spacing w:after="240" w:line="240" w:lineRule="auto"/>
        <w:ind w:left="284" w:hanging="280"/>
        <w:rPr>
          <w:szCs w:val="22"/>
          <w:lang w:val="el-GR"/>
        </w:rPr>
      </w:pPr>
    </w:p>
    <w:p w:rsidR="00217FC9" w:rsidRPr="00CF1259" w:rsidRDefault="00217FC9" w:rsidP="00217FC9">
      <w:pPr>
        <w:tabs>
          <w:tab w:val="clear" w:pos="567"/>
          <w:tab w:val="left" w:pos="283"/>
        </w:tabs>
        <w:spacing w:after="240" w:line="240" w:lineRule="auto"/>
        <w:ind w:left="284" w:hanging="280"/>
        <w:rPr>
          <w:szCs w:val="22"/>
          <w:lang w:val="el-GR"/>
        </w:rPr>
      </w:pPr>
    </w:p>
    <w:p w:rsidR="00217FC9" w:rsidRPr="00CF1259" w:rsidRDefault="00217FC9" w:rsidP="00217FC9">
      <w:pPr>
        <w:tabs>
          <w:tab w:val="clear" w:pos="567"/>
        </w:tabs>
        <w:spacing w:after="240" w:line="280" w:lineRule="atLeast"/>
        <w:ind w:left="567" w:firstLine="567"/>
        <w:rPr>
          <w:b/>
          <w:szCs w:val="22"/>
          <w:lang w:val="el-GR"/>
        </w:rPr>
      </w:pPr>
    </w:p>
    <w:p w:rsidR="00217FC9" w:rsidRDefault="00217FC9" w:rsidP="00217FC9">
      <w:pPr>
        <w:tabs>
          <w:tab w:val="clear" w:pos="567"/>
        </w:tabs>
        <w:spacing w:line="240" w:lineRule="auto"/>
        <w:ind w:left="567" w:firstLine="567"/>
        <w:rPr>
          <w:b/>
          <w:szCs w:val="22"/>
          <w:lang w:val="el-GR"/>
        </w:rPr>
      </w:pPr>
      <w:bookmarkStart w:id="3" w:name="_Hlk507080971"/>
      <w:r>
        <w:rPr>
          <w:b/>
          <w:szCs w:val="22"/>
          <w:lang w:val="el-GR"/>
        </w:rPr>
        <w:t>Εικόνα Κ</w:t>
      </w:r>
    </w:p>
    <w:bookmarkEnd w:id="3"/>
    <w:p w:rsidR="00217FC9" w:rsidRPr="00CF1259" w:rsidRDefault="00217FC9" w:rsidP="00217FC9">
      <w:pPr>
        <w:tabs>
          <w:tab w:val="clear" w:pos="567"/>
        </w:tabs>
        <w:spacing w:line="240" w:lineRule="auto"/>
        <w:rPr>
          <w:szCs w:val="22"/>
          <w:lang w:val="el-GR"/>
        </w:rPr>
      </w:pPr>
    </w:p>
    <w:p w:rsidR="00217FC9" w:rsidRPr="00CF1259" w:rsidRDefault="00217FC9" w:rsidP="00217FC9">
      <w:pPr>
        <w:pBdr>
          <w:top w:val="single" w:sz="12" w:space="1" w:color="92D050"/>
          <w:left w:val="single" w:sz="12" w:space="4" w:color="92D050"/>
          <w:bottom w:val="single" w:sz="12" w:space="1" w:color="92D050"/>
          <w:right w:val="single" w:sz="12" w:space="4" w:color="92D050"/>
        </w:pBdr>
        <w:tabs>
          <w:tab w:val="clear" w:pos="567"/>
        </w:tabs>
        <w:spacing w:after="160" w:line="259" w:lineRule="auto"/>
        <w:contextualSpacing/>
        <w:rPr>
          <w:b/>
          <w:spacing w:val="-1"/>
          <w:szCs w:val="22"/>
          <w:bdr w:val="none" w:sz="0" w:space="0" w:color="auto" w:frame="1"/>
          <w:lang w:val="el-GR"/>
        </w:rPr>
      </w:pPr>
      <w:r>
        <w:rPr>
          <w:b/>
          <w:spacing w:val="-1"/>
          <w:szCs w:val="22"/>
          <w:bdr w:val="none" w:sz="0" w:space="0" w:color="auto" w:frame="1"/>
          <w:lang w:val="el-GR"/>
        </w:rPr>
        <w:t>Τι να κάνετε εάν το παράθυρο ελέγχου είναι ακόμα πράσινο μετά την εισπνοή (Εικόνα Λ)</w:t>
      </w:r>
      <w:r w:rsidRPr="00CF1259">
        <w:rPr>
          <w:b/>
          <w:spacing w:val="-1"/>
          <w:szCs w:val="22"/>
          <w:bdr w:val="none" w:sz="0" w:space="0" w:color="auto" w:frame="1"/>
          <w:lang w:val="el-GR"/>
        </w:rPr>
        <w:t>.</w:t>
      </w:r>
    </w:p>
    <w:p w:rsidR="00217FC9" w:rsidRPr="00CF1259" w:rsidRDefault="00217FC9" w:rsidP="00217FC9">
      <w:pPr>
        <w:pBdr>
          <w:top w:val="single" w:sz="12" w:space="1" w:color="92D050"/>
          <w:left w:val="single" w:sz="12" w:space="4" w:color="92D050"/>
          <w:bottom w:val="single" w:sz="12" w:space="1" w:color="92D050"/>
          <w:right w:val="single" w:sz="12" w:space="4" w:color="92D050"/>
        </w:pBdr>
        <w:tabs>
          <w:tab w:val="clear" w:pos="567"/>
        </w:tabs>
        <w:spacing w:after="160" w:line="259" w:lineRule="auto"/>
        <w:contextualSpacing/>
        <w:rPr>
          <w:color w:val="3B4045"/>
          <w:spacing w:val="-1"/>
          <w:szCs w:val="22"/>
          <w:bdr w:val="none" w:sz="0" w:space="0" w:color="auto" w:frame="1"/>
          <w:lang w:val="el-GR"/>
        </w:rPr>
      </w:pPr>
    </w:p>
    <w:p w:rsidR="00217FC9" w:rsidRPr="00B25FA0" w:rsidRDefault="00217FC9" w:rsidP="00217FC9">
      <w:pPr>
        <w:pBdr>
          <w:top w:val="single" w:sz="12" w:space="1" w:color="92D050"/>
          <w:left w:val="single" w:sz="12" w:space="4" w:color="92D050"/>
          <w:bottom w:val="single" w:sz="12" w:space="1" w:color="92D050"/>
          <w:right w:val="single" w:sz="12" w:space="4" w:color="92D050"/>
        </w:pBdr>
        <w:tabs>
          <w:tab w:val="clear" w:pos="567"/>
        </w:tabs>
        <w:spacing w:after="160" w:line="259" w:lineRule="auto"/>
        <w:contextualSpacing/>
        <w:rPr>
          <w:color w:val="3B4045"/>
          <w:spacing w:val="-1"/>
          <w:szCs w:val="22"/>
          <w:bdr w:val="none" w:sz="0" w:space="0" w:color="auto" w:frame="1"/>
          <w:lang w:val="en-US"/>
        </w:rPr>
      </w:pPr>
      <w:r w:rsidRPr="00B25FA0">
        <w:rPr>
          <w:noProof/>
          <w:color w:val="3B4045"/>
          <w:spacing w:val="-1"/>
          <w:szCs w:val="22"/>
          <w:bdr w:val="none" w:sz="0" w:space="0" w:color="auto" w:frame="1"/>
          <w:lang w:val="en-US" w:eastAsia="en-US"/>
        </w:rPr>
        <w:drawing>
          <wp:inline distT="0" distB="0" distL="0" distR="0">
            <wp:extent cx="1280160" cy="1120140"/>
            <wp:effectExtent l="0" t="0" r="0" b="3810"/>
            <wp:docPr id="3" name="Picture 3" descr="Genuair-dose-GREENindicator-360-485-black_NEW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nuair-dose-GREENindicator-360-485-black_NEW_V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0160" cy="1120140"/>
                    </a:xfrm>
                    <a:prstGeom prst="rect">
                      <a:avLst/>
                    </a:prstGeom>
                    <a:noFill/>
                    <a:ln>
                      <a:noFill/>
                    </a:ln>
                  </pic:spPr>
                </pic:pic>
              </a:graphicData>
            </a:graphic>
          </wp:inline>
        </w:drawing>
      </w:r>
    </w:p>
    <w:p w:rsidR="00217FC9" w:rsidRPr="00CF1259" w:rsidRDefault="00217FC9" w:rsidP="00217FC9">
      <w:pPr>
        <w:pBdr>
          <w:top w:val="single" w:sz="12" w:space="1" w:color="92D050"/>
          <w:left w:val="single" w:sz="12" w:space="4" w:color="92D050"/>
          <w:bottom w:val="single" w:sz="12" w:space="1" w:color="92D050"/>
          <w:right w:val="single" w:sz="12" w:space="4" w:color="92D050"/>
        </w:pBdr>
        <w:tabs>
          <w:tab w:val="clear" w:pos="567"/>
        </w:tabs>
        <w:spacing w:after="160" w:line="259" w:lineRule="auto"/>
        <w:contextualSpacing/>
        <w:rPr>
          <w:b/>
          <w:spacing w:val="-1"/>
          <w:szCs w:val="22"/>
          <w:bdr w:val="none" w:sz="0" w:space="0" w:color="auto" w:frame="1"/>
          <w:lang w:val="el-GR"/>
        </w:rPr>
      </w:pPr>
      <w:r>
        <w:rPr>
          <w:b/>
          <w:spacing w:val="-1"/>
          <w:szCs w:val="22"/>
          <w:bdr w:val="none" w:sz="0" w:space="0" w:color="auto" w:frame="1"/>
          <w:lang w:val="el-GR"/>
        </w:rPr>
        <w:t xml:space="preserve">          Εικόνα Λ</w:t>
      </w:r>
    </w:p>
    <w:p w:rsidR="00217FC9" w:rsidRPr="00CF1259" w:rsidRDefault="00217FC9" w:rsidP="00217FC9">
      <w:pPr>
        <w:pBdr>
          <w:top w:val="single" w:sz="12" w:space="1" w:color="92D050"/>
          <w:left w:val="single" w:sz="12" w:space="4" w:color="92D050"/>
          <w:bottom w:val="single" w:sz="12" w:space="1" w:color="92D050"/>
          <w:right w:val="single" w:sz="12" w:space="4" w:color="92D050"/>
        </w:pBdr>
        <w:tabs>
          <w:tab w:val="clear" w:pos="567"/>
        </w:tabs>
        <w:spacing w:after="160" w:line="259" w:lineRule="auto"/>
        <w:contextualSpacing/>
        <w:rPr>
          <w:color w:val="3B4045"/>
          <w:spacing w:val="-1"/>
          <w:szCs w:val="22"/>
          <w:bdr w:val="none" w:sz="0" w:space="0" w:color="auto" w:frame="1"/>
          <w:lang w:val="el-GR"/>
        </w:rPr>
      </w:pPr>
    </w:p>
    <w:p w:rsidR="00217FC9" w:rsidRPr="00CF1259" w:rsidRDefault="00217FC9" w:rsidP="00217FC9">
      <w:pPr>
        <w:pBdr>
          <w:top w:val="single" w:sz="12" w:space="1" w:color="92D050"/>
          <w:left w:val="single" w:sz="12" w:space="4" w:color="92D050"/>
          <w:bottom w:val="single" w:sz="12" w:space="1" w:color="92D050"/>
          <w:right w:val="single" w:sz="12" w:space="4" w:color="92D050"/>
        </w:pBdr>
        <w:tabs>
          <w:tab w:val="clear" w:pos="567"/>
        </w:tabs>
        <w:spacing w:after="160" w:line="259" w:lineRule="auto"/>
        <w:contextualSpacing/>
        <w:rPr>
          <w:b/>
          <w:spacing w:val="-1"/>
          <w:szCs w:val="22"/>
          <w:bdr w:val="none" w:sz="0" w:space="0" w:color="auto" w:frame="1"/>
          <w:lang w:val="el-GR"/>
        </w:rPr>
      </w:pPr>
      <w:r>
        <w:rPr>
          <w:spacing w:val="-1"/>
          <w:szCs w:val="22"/>
          <w:bdr w:val="none" w:sz="0" w:space="0" w:color="auto" w:frame="1"/>
          <w:lang w:val="el-GR"/>
        </w:rPr>
        <w:t xml:space="preserve">Αυτό σημαίνει ότι δεν έχετε εισπνεύσει το φάρμακό σας σωστά. </w:t>
      </w:r>
      <w:r>
        <w:rPr>
          <w:b/>
          <w:spacing w:val="-1"/>
          <w:szCs w:val="22"/>
          <w:bdr w:val="none" w:sz="0" w:space="0" w:color="auto" w:frame="1"/>
          <w:lang w:val="el-GR"/>
        </w:rPr>
        <w:t>Πηγαίνετε πίσω στο «ΒΗΜΑ 2 Εισπνεύστε το φάρμακό σας» και επαναλάβετε τα βήματα 2.1 έως 2.7.</w:t>
      </w:r>
    </w:p>
    <w:p w:rsidR="00217FC9" w:rsidRPr="00CF1259" w:rsidRDefault="00217FC9" w:rsidP="00217FC9">
      <w:pPr>
        <w:pBdr>
          <w:top w:val="single" w:sz="12" w:space="1" w:color="92D050"/>
          <w:left w:val="single" w:sz="12" w:space="4" w:color="92D050"/>
          <w:bottom w:val="single" w:sz="12" w:space="1" w:color="92D050"/>
          <w:right w:val="single" w:sz="12" w:space="4" w:color="92D050"/>
        </w:pBdr>
        <w:tabs>
          <w:tab w:val="clear" w:pos="567"/>
        </w:tabs>
        <w:spacing w:after="160" w:line="259" w:lineRule="auto"/>
        <w:contextualSpacing/>
        <w:rPr>
          <w:spacing w:val="-1"/>
          <w:szCs w:val="22"/>
          <w:bdr w:val="none" w:sz="0" w:space="0" w:color="auto" w:frame="1"/>
          <w:lang w:val="el-GR"/>
        </w:rPr>
      </w:pPr>
    </w:p>
    <w:p w:rsidR="00217FC9" w:rsidRPr="00CF1259" w:rsidRDefault="00217FC9" w:rsidP="00217FC9">
      <w:pPr>
        <w:pBdr>
          <w:top w:val="single" w:sz="12" w:space="1" w:color="92D050"/>
          <w:left w:val="single" w:sz="12" w:space="4" w:color="92D050"/>
          <w:bottom w:val="single" w:sz="12" w:space="1" w:color="92D050"/>
          <w:right w:val="single" w:sz="12" w:space="4" w:color="92D050"/>
        </w:pBdr>
        <w:tabs>
          <w:tab w:val="clear" w:pos="567"/>
        </w:tabs>
        <w:spacing w:after="160" w:line="259" w:lineRule="auto"/>
        <w:contextualSpacing/>
        <w:rPr>
          <w:spacing w:val="-1"/>
          <w:szCs w:val="22"/>
          <w:bdr w:val="none" w:sz="0" w:space="0" w:color="auto" w:frame="1"/>
          <w:lang w:val="el-GR"/>
        </w:rPr>
      </w:pPr>
      <w:r>
        <w:rPr>
          <w:spacing w:val="-1"/>
          <w:szCs w:val="22"/>
          <w:bdr w:val="none" w:sz="0" w:space="0" w:color="auto" w:frame="1"/>
          <w:lang w:val="el-GR"/>
        </w:rPr>
        <w:t>Εάν</w:t>
      </w:r>
      <w:r w:rsidRPr="00CF1259">
        <w:rPr>
          <w:spacing w:val="-1"/>
          <w:szCs w:val="22"/>
          <w:bdr w:val="none" w:sz="0" w:space="0" w:color="auto" w:frame="1"/>
          <w:lang w:val="el-GR"/>
        </w:rPr>
        <w:t xml:space="preserve"> το παράθυρο ελέγχου εξακολουθεί να μην αλλάζει σε κόκκινο, μπορεί να έχετε ξεχάσει να απελευθερώσετε το πράσινο κουμπί πριν από την εισπνοή ή </w:t>
      </w:r>
      <w:r>
        <w:rPr>
          <w:spacing w:val="-1"/>
          <w:szCs w:val="22"/>
          <w:bdr w:val="none" w:sz="0" w:space="0" w:color="auto" w:frame="1"/>
          <w:lang w:val="el-GR"/>
        </w:rPr>
        <w:t xml:space="preserve">μπορεί </w:t>
      </w:r>
      <w:r w:rsidRPr="00CF1259">
        <w:rPr>
          <w:spacing w:val="-1"/>
          <w:szCs w:val="22"/>
          <w:bdr w:val="none" w:sz="0" w:space="0" w:color="auto" w:frame="1"/>
          <w:lang w:val="el-GR"/>
        </w:rPr>
        <w:t xml:space="preserve">να μην έχετε εισπνεύσει αρκετά δυνατά. Εάν συμβεί αυτό, </w:t>
      </w:r>
      <w:r>
        <w:rPr>
          <w:spacing w:val="-1"/>
          <w:szCs w:val="22"/>
          <w:bdr w:val="none" w:sz="0" w:space="0" w:color="auto" w:frame="1"/>
          <w:lang w:val="el-GR"/>
        </w:rPr>
        <w:t>προσπαθή</w:t>
      </w:r>
      <w:r w:rsidRPr="00CF1259">
        <w:rPr>
          <w:spacing w:val="-1"/>
          <w:szCs w:val="22"/>
          <w:bdr w:val="none" w:sz="0" w:space="0" w:color="auto" w:frame="1"/>
          <w:lang w:val="el-GR"/>
        </w:rPr>
        <w:t>στε ξανά. Βεβαιωθείτε ότι έχετε απελευθερώσει το πράσινο κουμπί και</w:t>
      </w:r>
      <w:r>
        <w:rPr>
          <w:spacing w:val="-1"/>
          <w:szCs w:val="22"/>
          <w:bdr w:val="none" w:sz="0" w:space="0" w:color="auto" w:frame="1"/>
          <w:lang w:val="el-GR"/>
        </w:rPr>
        <w:t xml:space="preserve"> ότι</w:t>
      </w:r>
      <w:r w:rsidRPr="00CF1259">
        <w:rPr>
          <w:spacing w:val="-1"/>
          <w:szCs w:val="22"/>
          <w:bdr w:val="none" w:sz="0" w:space="0" w:color="auto" w:frame="1"/>
          <w:lang w:val="el-GR"/>
        </w:rPr>
        <w:t xml:space="preserve"> έχετε εκπνεύσει πλήρως. Στη συνέχεια, πάρτε μια </w:t>
      </w:r>
      <w:r>
        <w:rPr>
          <w:spacing w:val="-1"/>
          <w:szCs w:val="22"/>
          <w:bdr w:val="none" w:sz="0" w:space="0" w:color="auto" w:frame="1"/>
          <w:lang w:val="el-GR"/>
        </w:rPr>
        <w:t>δυνατή,</w:t>
      </w:r>
      <w:r w:rsidRPr="00CF1259">
        <w:rPr>
          <w:spacing w:val="-1"/>
          <w:szCs w:val="22"/>
          <w:bdr w:val="none" w:sz="0" w:space="0" w:color="auto" w:frame="1"/>
          <w:lang w:val="el-GR"/>
        </w:rPr>
        <w:t xml:space="preserve"> βαθιά εισπνοή μέσα από το επιστόμιο</w:t>
      </w:r>
      <w:r>
        <w:rPr>
          <w:spacing w:val="-1"/>
          <w:szCs w:val="22"/>
          <w:bdr w:val="none" w:sz="0" w:space="0" w:color="auto" w:frame="1"/>
          <w:lang w:val="el-GR"/>
        </w:rPr>
        <w:t>.</w:t>
      </w:r>
    </w:p>
    <w:p w:rsidR="00217FC9" w:rsidRPr="00CF1259" w:rsidRDefault="00217FC9" w:rsidP="00217FC9">
      <w:pPr>
        <w:pBdr>
          <w:top w:val="single" w:sz="12" w:space="1" w:color="92D050"/>
          <w:left w:val="single" w:sz="12" w:space="4" w:color="92D050"/>
          <w:bottom w:val="single" w:sz="12" w:space="1" w:color="92D050"/>
          <w:right w:val="single" w:sz="12" w:space="4" w:color="92D050"/>
        </w:pBdr>
        <w:tabs>
          <w:tab w:val="clear" w:pos="567"/>
        </w:tabs>
        <w:autoSpaceDE w:val="0"/>
        <w:autoSpaceDN w:val="0"/>
        <w:adjustRightInd w:val="0"/>
        <w:spacing w:line="240" w:lineRule="auto"/>
        <w:rPr>
          <w:b/>
          <w:spacing w:val="-1"/>
          <w:szCs w:val="22"/>
          <w:bdr w:val="none" w:sz="0" w:space="0" w:color="auto" w:frame="1"/>
          <w:lang w:val="el-GR"/>
        </w:rPr>
      </w:pPr>
      <w:r>
        <w:rPr>
          <w:b/>
          <w:spacing w:val="-1"/>
          <w:szCs w:val="22"/>
          <w:bdr w:val="none" w:sz="0" w:space="0" w:color="auto" w:frame="1"/>
          <w:lang w:val="el-GR"/>
        </w:rPr>
        <w:t xml:space="preserve">Παρακαλείσθε να επικοινωνήσετε με τον γιατρό σας εάν το παράθυρο </w:t>
      </w:r>
      <w:r w:rsidRPr="00CF1259">
        <w:rPr>
          <w:b/>
          <w:spacing w:val="-1"/>
          <w:szCs w:val="22"/>
          <w:bdr w:val="none" w:sz="0" w:space="0" w:color="auto" w:frame="1"/>
          <w:lang w:val="el-GR"/>
        </w:rPr>
        <w:t>ελέγχου εξακολουθεί να είναι πράσινο μετά από επανειλημμένες προσπάθειες</w:t>
      </w:r>
      <w:r>
        <w:rPr>
          <w:b/>
          <w:spacing w:val="-1"/>
          <w:szCs w:val="22"/>
          <w:bdr w:val="none" w:sz="0" w:space="0" w:color="auto" w:frame="1"/>
          <w:lang w:val="el-GR"/>
        </w:rPr>
        <w:t>.</w:t>
      </w:r>
    </w:p>
    <w:p w:rsidR="00217FC9" w:rsidRDefault="00217FC9" w:rsidP="00217FC9">
      <w:pPr>
        <w:tabs>
          <w:tab w:val="clear" w:pos="567"/>
        </w:tabs>
        <w:autoSpaceDE w:val="0"/>
        <w:autoSpaceDN w:val="0"/>
        <w:adjustRightInd w:val="0"/>
        <w:spacing w:line="240" w:lineRule="auto"/>
        <w:rPr>
          <w:color w:val="222222"/>
          <w:lang w:val="el-GR"/>
        </w:rPr>
      </w:pPr>
    </w:p>
    <w:p w:rsidR="00217FC9" w:rsidRDefault="00217FC9" w:rsidP="00217FC9">
      <w:pPr>
        <w:tabs>
          <w:tab w:val="clear" w:pos="567"/>
        </w:tabs>
        <w:autoSpaceDE w:val="0"/>
        <w:autoSpaceDN w:val="0"/>
        <w:adjustRightInd w:val="0"/>
        <w:spacing w:line="240" w:lineRule="auto"/>
        <w:rPr>
          <w:color w:val="222222"/>
          <w:lang w:val="el-GR"/>
        </w:rPr>
      </w:pPr>
      <w:r w:rsidRPr="00CF1259">
        <w:rPr>
          <w:color w:val="222222"/>
          <w:lang w:val="el-GR"/>
        </w:rPr>
        <w:t xml:space="preserve">Πιέστε το προστατευτικό </w:t>
      </w:r>
      <w:r>
        <w:rPr>
          <w:color w:val="222222"/>
          <w:lang w:val="el-GR"/>
        </w:rPr>
        <w:t>κάλυμμα</w:t>
      </w:r>
      <w:r w:rsidRPr="00CF1259">
        <w:rPr>
          <w:color w:val="222222"/>
          <w:lang w:val="el-GR"/>
        </w:rPr>
        <w:t xml:space="preserve"> πίσω στο επιστόμιο μετά από κάθε χρήση (Εικόνα </w:t>
      </w:r>
      <w:r w:rsidRPr="00CF1259">
        <w:rPr>
          <w:color w:val="222222"/>
        </w:rPr>
        <w:t>M</w:t>
      </w:r>
      <w:r w:rsidRPr="00CF1259">
        <w:rPr>
          <w:color w:val="222222"/>
          <w:lang w:val="el-GR"/>
        </w:rPr>
        <w:t>), για να αποτρέψετε τη</w:t>
      </w:r>
      <w:r>
        <w:rPr>
          <w:color w:val="222222"/>
          <w:lang w:val="el-GR"/>
        </w:rPr>
        <w:t>ν</w:t>
      </w:r>
      <w:r w:rsidRPr="00CF1259">
        <w:rPr>
          <w:color w:val="222222"/>
          <w:lang w:val="el-GR"/>
        </w:rPr>
        <w:t xml:space="preserve"> </w:t>
      </w:r>
      <w:r>
        <w:rPr>
          <w:color w:val="222222"/>
          <w:lang w:val="el-GR"/>
        </w:rPr>
        <w:t>επι</w:t>
      </w:r>
      <w:r w:rsidRPr="00CF1259">
        <w:rPr>
          <w:color w:val="222222"/>
          <w:lang w:val="el-GR"/>
        </w:rPr>
        <w:t>μόλυνση της συσκευής εισπνο</w:t>
      </w:r>
      <w:r>
        <w:rPr>
          <w:color w:val="222222"/>
          <w:lang w:val="el-GR"/>
        </w:rPr>
        <w:t>ών</w:t>
      </w:r>
      <w:r w:rsidRPr="00CF1259">
        <w:rPr>
          <w:color w:val="222222"/>
          <w:lang w:val="el-GR"/>
        </w:rPr>
        <w:t xml:space="preserve"> με σκόνη ή άλλα υλικά. </w:t>
      </w:r>
      <w:r>
        <w:rPr>
          <w:color w:val="222222"/>
          <w:lang w:val="el-GR"/>
        </w:rPr>
        <w:t>Π</w:t>
      </w:r>
      <w:r w:rsidRPr="00CF1259">
        <w:rPr>
          <w:color w:val="222222"/>
          <w:lang w:val="el-GR"/>
        </w:rPr>
        <w:t>ρέπει να απορρίψετε τη συσκευή εισπνο</w:t>
      </w:r>
      <w:r>
        <w:rPr>
          <w:color w:val="222222"/>
          <w:lang w:val="el-GR"/>
        </w:rPr>
        <w:t>ών</w:t>
      </w:r>
      <w:r w:rsidRPr="00CF1259">
        <w:rPr>
          <w:color w:val="222222"/>
          <w:lang w:val="el-GR"/>
        </w:rPr>
        <w:t xml:space="preserve"> σας</w:t>
      </w:r>
      <w:r>
        <w:rPr>
          <w:color w:val="222222"/>
          <w:lang w:val="el-GR"/>
        </w:rPr>
        <w:t>,</w:t>
      </w:r>
      <w:r w:rsidRPr="00CF1259">
        <w:rPr>
          <w:color w:val="222222"/>
          <w:lang w:val="el-GR"/>
        </w:rPr>
        <w:t xml:space="preserve"> εάν χάσετε το </w:t>
      </w:r>
      <w:r>
        <w:rPr>
          <w:color w:val="222222"/>
          <w:lang w:val="el-GR"/>
        </w:rPr>
        <w:t>κάλυμμα</w:t>
      </w:r>
      <w:r w:rsidRPr="00CF1259">
        <w:rPr>
          <w:color w:val="222222"/>
          <w:lang w:val="el-GR"/>
        </w:rPr>
        <w:t>.</w:t>
      </w:r>
    </w:p>
    <w:p w:rsidR="00217FC9" w:rsidRPr="00CF1259" w:rsidRDefault="00217FC9" w:rsidP="00217FC9">
      <w:pPr>
        <w:tabs>
          <w:tab w:val="clear" w:pos="567"/>
        </w:tabs>
        <w:autoSpaceDE w:val="0"/>
        <w:autoSpaceDN w:val="0"/>
        <w:adjustRightInd w:val="0"/>
        <w:spacing w:line="240" w:lineRule="auto"/>
        <w:rPr>
          <w:spacing w:val="-1"/>
          <w:szCs w:val="22"/>
          <w:bdr w:val="none" w:sz="0" w:space="0" w:color="auto" w:frame="1"/>
          <w:lang w:val="el-GR"/>
        </w:rPr>
      </w:pPr>
    </w:p>
    <w:p w:rsidR="00217FC9" w:rsidRPr="00B25FA0" w:rsidRDefault="00217FC9" w:rsidP="00217FC9">
      <w:pPr>
        <w:tabs>
          <w:tab w:val="clear" w:pos="567"/>
        </w:tabs>
        <w:autoSpaceDE w:val="0"/>
        <w:autoSpaceDN w:val="0"/>
        <w:adjustRightInd w:val="0"/>
        <w:spacing w:after="240" w:line="280" w:lineRule="atLeast"/>
        <w:rPr>
          <w:szCs w:val="22"/>
        </w:rPr>
      </w:pPr>
      <w:r w:rsidRPr="00B25FA0">
        <w:rPr>
          <w:noProof/>
          <w:szCs w:val="22"/>
          <w:lang w:val="en-US" w:eastAsia="en-US"/>
        </w:rPr>
        <mc:AlternateContent>
          <mc:Choice Requires="wpg">
            <w:drawing>
              <wp:inline distT="0" distB="0" distL="0" distR="0">
                <wp:extent cx="1658620" cy="1700530"/>
                <wp:effectExtent l="0" t="0" r="3175" b="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8620" cy="1700530"/>
                          <a:chOff x="1737" y="1424"/>
                          <a:chExt cx="2612" cy="2678"/>
                        </a:xfrm>
                      </wpg:grpSpPr>
                      <wps:wsp>
                        <wps:cNvPr id="17" name="Text Box 12"/>
                        <wps:cNvSpPr txBox="1">
                          <a:spLocks noChangeArrowheads="1"/>
                        </wps:cNvSpPr>
                        <wps:spPr bwMode="auto">
                          <a:xfrm>
                            <a:off x="2289" y="3577"/>
                            <a:ext cx="14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217FC9" w:rsidRPr="00CF1259" w:rsidRDefault="00217FC9" w:rsidP="00217FC9">
                              <w:pPr>
                                <w:tabs>
                                  <w:tab w:val="clear" w:pos="567"/>
                                </w:tabs>
                                <w:spacing w:line="240" w:lineRule="auto"/>
                                <w:rPr>
                                  <w:b/>
                                  <w:color w:val="3B4045"/>
                                  <w:spacing w:val="-1"/>
                                  <w:szCs w:val="22"/>
                                  <w:bdr w:val="none" w:sz="0" w:space="0" w:color="auto" w:frame="1"/>
                                  <w:lang w:val="el-GR"/>
                                </w:rPr>
                              </w:pPr>
                              <w:r>
                                <w:rPr>
                                  <w:b/>
                                  <w:color w:val="3B4045"/>
                                  <w:spacing w:val="-1"/>
                                  <w:szCs w:val="22"/>
                                  <w:bdr w:val="none" w:sz="0" w:space="0" w:color="auto" w:frame="1"/>
                                  <w:lang w:val="el-GR"/>
                                </w:rPr>
                                <w:t>Εικόνα Μ</w:t>
                              </w:r>
                            </w:p>
                            <w:p w:rsidR="00217FC9" w:rsidRPr="00DD77E2" w:rsidRDefault="00217FC9" w:rsidP="00217FC9">
                              <w:pPr>
                                <w:jc w:val="center"/>
                                <w:rPr>
                                  <w:rFonts w:ascii="Arial" w:hAnsi="Arial"/>
                                  <w:b/>
                                  <w:color w:val="60C659"/>
                                </w:rPr>
                              </w:pPr>
                            </w:p>
                          </w:txbxContent>
                        </wps:txbx>
                        <wps:bodyPr rot="0" vert="horz" wrap="square" lIns="54000" tIns="54000" rIns="54000" bIns="54000" anchor="t" anchorCtr="0" upright="1">
                          <a:noAutofit/>
                        </wps:bodyPr>
                      </wps:wsp>
                      <pic:pic xmlns:pic="http://schemas.openxmlformats.org/drawingml/2006/picture">
                        <pic:nvPicPr>
                          <pic:cNvPr id="18" name="Picture 13" descr="Image 12 rec.jpg"/>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737" y="1424"/>
                            <a:ext cx="2612" cy="21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6" o:spid="_x0000_s1046" style="width:130.6pt;height:133.9pt;mso-position-horizontal-relative:char;mso-position-vertical-relative:line" coordorigin="1737,1424" coordsize="2612,2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">
                <v:shape id="Text Box 12" o:spid="_x0000_s1047" type="#_x0000_t202" style="position:absolute;left:2289;top:3577;width:144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" filled="f" stroked="f" strokecolor="#60c659">
                  <v:textbox inset="1.5mm,1.5mm,1.5mm,1.5mm">
                    <w:txbxContent>
                      <w:p w:rsidR="00217FC9" w:rsidRPr="00CF1259" w:rsidRDefault="00217FC9" w:rsidP="00217FC9">
                        <w:pPr>
                          <w:tabs>
                            <w:tab w:val="clear" w:pos="567"/>
                          </w:tabs>
                          <w:spacing w:line="240" w:lineRule="auto"/>
                          <w:rPr>
                            <w:b/>
                            <w:color w:val="3B4045"/>
                            <w:spacing w:val="-1"/>
                            <w:szCs w:val="22"/>
                            <w:bdr w:val="none" w:sz="0" w:space="0" w:color="auto" w:frame="1"/>
                            <w:lang w:val="el-GR"/>
                          </w:rPr>
                        </w:pPr>
                        <w:r>
                          <w:rPr>
                            <w:b/>
                            <w:color w:val="3B4045"/>
                            <w:spacing w:val="-1"/>
                            <w:szCs w:val="22"/>
                            <w:bdr w:val="none" w:sz="0" w:space="0" w:color="auto" w:frame="1"/>
                            <w:lang w:val="el-GR"/>
                          </w:rPr>
                          <w:t>Εικόνα Μ</w:t>
                        </w:r>
                      </w:p>
                      <w:p w:rsidR="00217FC9" w:rsidRPr="00DD77E2" w:rsidRDefault="00217FC9" w:rsidP="00217FC9">
                        <w:pPr>
                          <w:jc w:val="center"/>
                          <w:rPr>
                            <w:rFonts w:ascii="Arial" w:hAnsi="Arial"/>
                            <w:b/>
                            <w:color w:val="60C659"/>
                          </w:rPr>
                        </w:pPr>
                      </w:p>
                    </w:txbxContent>
                  </v:textbox>
                </v:shape>
                <v:shape id="Picture 13" o:spid="_x0000_s1048" type="#_x0000_t75" alt="Image 12 rec.jpg" style="position:absolute;left:1737;top:1424;width:2612;height:2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">
                  <v:imagedata r:id="rId29" o:title="Image 12 rec"/>
                  <o:lock v:ext="edit" aspectratio="f"/>
                </v:shape>
                <w10:anchorlock/>
              </v:group>
            </w:pict>
          </mc:Fallback>
        </mc:AlternateContent>
      </w:r>
    </w:p>
    <w:p w:rsidR="00217FC9" w:rsidRPr="00CF1259" w:rsidRDefault="00217FC9" w:rsidP="00217FC9">
      <w:pPr>
        <w:tabs>
          <w:tab w:val="clear" w:pos="567"/>
        </w:tabs>
        <w:autoSpaceDE w:val="0"/>
        <w:autoSpaceDN w:val="0"/>
        <w:adjustRightInd w:val="0"/>
        <w:spacing w:line="240" w:lineRule="auto"/>
        <w:rPr>
          <w:b/>
          <w:bCs/>
          <w:szCs w:val="22"/>
          <w:lang w:val="el-GR"/>
        </w:rPr>
      </w:pPr>
      <w:r w:rsidRPr="00CF1259">
        <w:rPr>
          <w:b/>
          <w:bCs/>
          <w:szCs w:val="22"/>
          <w:lang w:val="el-GR"/>
        </w:rPr>
        <w:lastRenderedPageBreak/>
        <w:t>Ε</w:t>
      </w:r>
      <w:r>
        <w:rPr>
          <w:b/>
          <w:bCs/>
          <w:szCs w:val="22"/>
          <w:lang w:val="el-GR"/>
        </w:rPr>
        <w:t>πιπρόσθετες πληροφορίες</w:t>
      </w:r>
    </w:p>
    <w:p w:rsidR="00217FC9" w:rsidRPr="00CF1259" w:rsidRDefault="00217FC9" w:rsidP="00217FC9">
      <w:pPr>
        <w:tabs>
          <w:tab w:val="clear" w:pos="567"/>
        </w:tabs>
        <w:autoSpaceDE w:val="0"/>
        <w:autoSpaceDN w:val="0"/>
        <w:adjustRightInd w:val="0"/>
        <w:spacing w:line="240" w:lineRule="auto"/>
        <w:rPr>
          <w:bCs/>
          <w:szCs w:val="22"/>
          <w:lang w:val="el-GR"/>
        </w:rPr>
      </w:pPr>
    </w:p>
    <w:p w:rsidR="00217FC9" w:rsidRPr="00CF1259" w:rsidRDefault="00217FC9" w:rsidP="00217FC9">
      <w:pPr>
        <w:tabs>
          <w:tab w:val="clear" w:pos="567"/>
        </w:tabs>
        <w:autoSpaceDE w:val="0"/>
        <w:autoSpaceDN w:val="0"/>
        <w:adjustRightInd w:val="0"/>
        <w:spacing w:line="240" w:lineRule="auto"/>
        <w:rPr>
          <w:color w:val="222222"/>
          <w:u w:val="single"/>
          <w:lang w:val="el-GR"/>
        </w:rPr>
      </w:pPr>
      <w:r w:rsidRPr="00CF1259">
        <w:rPr>
          <w:color w:val="222222"/>
          <w:u w:val="single"/>
          <w:lang w:val="el-GR"/>
        </w:rPr>
        <w:t>Τι πρέπει να κάνετε εάν προετοιμάσετε κατά λάθος μια δόση;</w:t>
      </w:r>
    </w:p>
    <w:p w:rsidR="00217FC9" w:rsidRDefault="00217FC9" w:rsidP="00217FC9">
      <w:pPr>
        <w:tabs>
          <w:tab w:val="clear" w:pos="567"/>
        </w:tabs>
        <w:autoSpaceDE w:val="0"/>
        <w:autoSpaceDN w:val="0"/>
        <w:adjustRightInd w:val="0"/>
        <w:spacing w:line="240" w:lineRule="auto"/>
        <w:rPr>
          <w:color w:val="222222"/>
          <w:lang w:val="el-GR"/>
        </w:rPr>
      </w:pPr>
    </w:p>
    <w:p w:rsidR="00217FC9" w:rsidRDefault="00217FC9" w:rsidP="00217FC9">
      <w:pPr>
        <w:tabs>
          <w:tab w:val="clear" w:pos="567"/>
        </w:tabs>
        <w:autoSpaceDE w:val="0"/>
        <w:autoSpaceDN w:val="0"/>
        <w:adjustRightInd w:val="0"/>
        <w:spacing w:line="240" w:lineRule="auto"/>
        <w:rPr>
          <w:color w:val="222222"/>
          <w:lang w:val="el-GR"/>
        </w:rPr>
      </w:pPr>
      <w:r>
        <w:rPr>
          <w:color w:val="222222"/>
          <w:lang w:val="el-GR"/>
        </w:rPr>
        <w:t xml:space="preserve">Φυλάξτε </w:t>
      </w:r>
      <w:r w:rsidRPr="00CF1259">
        <w:rPr>
          <w:color w:val="222222"/>
          <w:lang w:val="el-GR"/>
        </w:rPr>
        <w:t>τη συσκευή εισπνο</w:t>
      </w:r>
      <w:r>
        <w:rPr>
          <w:color w:val="222222"/>
          <w:lang w:val="el-GR"/>
        </w:rPr>
        <w:t>ών</w:t>
      </w:r>
      <w:r w:rsidRPr="00CF1259">
        <w:rPr>
          <w:color w:val="222222"/>
          <w:lang w:val="el-GR"/>
        </w:rPr>
        <w:t xml:space="preserve"> με το προστατευτικό </w:t>
      </w:r>
      <w:r>
        <w:rPr>
          <w:color w:val="222222"/>
          <w:lang w:val="el-GR"/>
        </w:rPr>
        <w:t xml:space="preserve">κάλυμμα </w:t>
      </w:r>
      <w:r w:rsidRPr="00CF1259">
        <w:rPr>
          <w:color w:val="222222"/>
          <w:lang w:val="el-GR"/>
        </w:rPr>
        <w:t xml:space="preserve">στη θέση του μέχρι να έρθει η ώρα να εισπνεύσετε το φάρμακό σας, στη συνέχεια αφαιρέστε το </w:t>
      </w:r>
      <w:r>
        <w:rPr>
          <w:color w:val="222222"/>
          <w:lang w:val="el-GR"/>
        </w:rPr>
        <w:t>κάλυμμα</w:t>
      </w:r>
      <w:r w:rsidRPr="00CF1259">
        <w:rPr>
          <w:color w:val="222222"/>
          <w:lang w:val="el-GR"/>
        </w:rPr>
        <w:t xml:space="preserve"> και ξεκινήστε </w:t>
      </w:r>
      <w:r>
        <w:rPr>
          <w:color w:val="222222"/>
          <w:lang w:val="el-GR"/>
        </w:rPr>
        <w:t xml:space="preserve">από </w:t>
      </w:r>
      <w:r w:rsidRPr="00CF1259">
        <w:rPr>
          <w:color w:val="222222"/>
          <w:lang w:val="el-GR"/>
        </w:rPr>
        <w:t>το Βήμα 1.6.</w:t>
      </w:r>
    </w:p>
    <w:p w:rsidR="00217FC9" w:rsidRDefault="00217FC9" w:rsidP="00217FC9">
      <w:pPr>
        <w:tabs>
          <w:tab w:val="clear" w:pos="567"/>
        </w:tabs>
        <w:autoSpaceDE w:val="0"/>
        <w:autoSpaceDN w:val="0"/>
        <w:adjustRightInd w:val="0"/>
        <w:spacing w:line="240" w:lineRule="auto"/>
        <w:rPr>
          <w:color w:val="222222"/>
          <w:lang w:val="el-GR"/>
        </w:rPr>
      </w:pPr>
    </w:p>
    <w:p w:rsidR="00217FC9" w:rsidRPr="00CF1259" w:rsidRDefault="00217FC9" w:rsidP="00217FC9">
      <w:pPr>
        <w:tabs>
          <w:tab w:val="clear" w:pos="567"/>
        </w:tabs>
        <w:autoSpaceDE w:val="0"/>
        <w:autoSpaceDN w:val="0"/>
        <w:adjustRightInd w:val="0"/>
        <w:spacing w:line="240" w:lineRule="auto"/>
        <w:rPr>
          <w:color w:val="222222"/>
          <w:u w:val="single"/>
          <w:lang w:val="el-GR"/>
        </w:rPr>
      </w:pPr>
      <w:r w:rsidRPr="00CF1259">
        <w:rPr>
          <w:color w:val="222222"/>
          <w:u w:val="single"/>
          <w:lang w:val="el-GR"/>
        </w:rPr>
        <w:t>Πώς λειτουργεί ο δείκτης</w:t>
      </w:r>
      <w:r>
        <w:rPr>
          <w:color w:val="222222"/>
          <w:u w:val="single"/>
          <w:lang w:val="el-GR"/>
        </w:rPr>
        <w:t xml:space="preserve"> </w:t>
      </w:r>
      <w:r w:rsidRPr="00CF1259">
        <w:rPr>
          <w:color w:val="222222"/>
          <w:u w:val="single"/>
          <w:lang w:val="el-GR"/>
        </w:rPr>
        <w:t>δόσης;</w:t>
      </w:r>
    </w:p>
    <w:p w:rsidR="00217FC9" w:rsidRDefault="00217FC9" w:rsidP="00217FC9">
      <w:pPr>
        <w:tabs>
          <w:tab w:val="clear" w:pos="567"/>
        </w:tabs>
        <w:autoSpaceDE w:val="0"/>
        <w:autoSpaceDN w:val="0"/>
        <w:adjustRightInd w:val="0"/>
        <w:spacing w:line="240" w:lineRule="auto"/>
        <w:rPr>
          <w:color w:val="222222"/>
          <w:lang w:val="el-GR"/>
        </w:rPr>
      </w:pPr>
    </w:p>
    <w:p w:rsidR="00217FC9" w:rsidRPr="00945F15" w:rsidRDefault="00217FC9" w:rsidP="00217FC9">
      <w:pPr>
        <w:numPr>
          <w:ilvl w:val="0"/>
          <w:numId w:val="5"/>
        </w:numPr>
        <w:tabs>
          <w:tab w:val="clear" w:pos="567"/>
        </w:tabs>
        <w:suppressAutoHyphens w:val="0"/>
        <w:autoSpaceDE w:val="0"/>
        <w:autoSpaceDN w:val="0"/>
        <w:spacing w:line="240" w:lineRule="auto"/>
        <w:ind w:left="851" w:hanging="283"/>
        <w:rPr>
          <w:szCs w:val="22"/>
          <w:lang w:val="el-GR" w:eastAsia="en-US"/>
        </w:rPr>
      </w:pPr>
      <w:r w:rsidRPr="00945F15">
        <w:rPr>
          <w:szCs w:val="22"/>
          <w:lang w:val="el-GR" w:eastAsia="en-US"/>
        </w:rPr>
        <w:t xml:space="preserve">Ο δείκτης δόσης δείχνει τον συνολικό αριθμό των δόσεων που απομένουν στη συσκευή εισπνοών (Εικόνα </w:t>
      </w:r>
      <w:r w:rsidRPr="00945F15">
        <w:rPr>
          <w:szCs w:val="22"/>
          <w:lang w:val="en-US" w:eastAsia="en-US"/>
        </w:rPr>
        <w:t>N</w:t>
      </w:r>
      <w:r w:rsidRPr="00945F15">
        <w:rPr>
          <w:szCs w:val="22"/>
          <w:lang w:val="el-GR" w:eastAsia="en-US"/>
        </w:rPr>
        <w:t>).</w:t>
      </w:r>
    </w:p>
    <w:p w:rsidR="00217FC9" w:rsidRPr="00945F15" w:rsidRDefault="00217FC9" w:rsidP="00217FC9">
      <w:pPr>
        <w:numPr>
          <w:ilvl w:val="0"/>
          <w:numId w:val="5"/>
        </w:numPr>
        <w:tabs>
          <w:tab w:val="clear" w:pos="567"/>
        </w:tabs>
        <w:suppressAutoHyphens w:val="0"/>
        <w:autoSpaceDE w:val="0"/>
        <w:autoSpaceDN w:val="0"/>
        <w:spacing w:line="240" w:lineRule="auto"/>
        <w:ind w:left="851" w:hanging="283"/>
        <w:rPr>
          <w:szCs w:val="22"/>
          <w:lang w:val="el-GR" w:eastAsia="en-US"/>
        </w:rPr>
      </w:pPr>
      <w:r w:rsidRPr="00945F15">
        <w:rPr>
          <w:szCs w:val="22"/>
          <w:lang w:val="el-GR" w:eastAsia="en-US"/>
        </w:rPr>
        <w:t>Κατά την πρώτη χρήση, κάθε συσκευή εισπνοών περιέχει τουλάχιστον 60 δόσεις ή τουλάχιστον 30 δόσεις, ανάλογα με το μέγεθος της συσκευασίας.</w:t>
      </w:r>
    </w:p>
    <w:p w:rsidR="00217FC9" w:rsidRPr="00945F15" w:rsidRDefault="00217FC9" w:rsidP="00217FC9">
      <w:pPr>
        <w:numPr>
          <w:ilvl w:val="0"/>
          <w:numId w:val="5"/>
        </w:numPr>
        <w:tabs>
          <w:tab w:val="clear" w:pos="567"/>
        </w:tabs>
        <w:suppressAutoHyphens w:val="0"/>
        <w:autoSpaceDE w:val="0"/>
        <w:autoSpaceDN w:val="0"/>
        <w:spacing w:line="240" w:lineRule="auto"/>
        <w:ind w:left="851" w:hanging="283"/>
        <w:rPr>
          <w:szCs w:val="22"/>
          <w:lang w:val="el-GR" w:eastAsia="en-US"/>
        </w:rPr>
      </w:pPr>
      <w:r w:rsidRPr="00945F15">
        <w:rPr>
          <w:szCs w:val="22"/>
          <w:lang w:val="el-GR" w:eastAsia="en-US"/>
        </w:rPr>
        <w:t xml:space="preserve">Κάθε φορά που φορτώνετε μια δόση πιέζοντας το πράσινο κουμπί, ο δείκτης δόσης μετακινείται </w:t>
      </w:r>
      <w:r>
        <w:rPr>
          <w:szCs w:val="22"/>
          <w:lang w:val="el-GR" w:eastAsia="en-US"/>
        </w:rPr>
        <w:t>ελάχιστα</w:t>
      </w:r>
      <w:r w:rsidRPr="00945F15">
        <w:rPr>
          <w:szCs w:val="22"/>
          <w:lang w:val="el-GR" w:eastAsia="en-US"/>
        </w:rPr>
        <w:t xml:space="preserve"> προς τον επόμενο αριθμό (50, 40, 30, 20, 10 ή 0).</w:t>
      </w:r>
    </w:p>
    <w:p w:rsidR="00217FC9" w:rsidRDefault="00217FC9" w:rsidP="00217FC9">
      <w:pPr>
        <w:tabs>
          <w:tab w:val="clear" w:pos="567"/>
        </w:tabs>
        <w:autoSpaceDE w:val="0"/>
        <w:autoSpaceDN w:val="0"/>
        <w:adjustRightInd w:val="0"/>
        <w:spacing w:line="240" w:lineRule="auto"/>
        <w:rPr>
          <w:color w:val="222222"/>
          <w:lang w:val="el-GR"/>
        </w:rPr>
      </w:pPr>
    </w:p>
    <w:p w:rsidR="00217FC9" w:rsidRPr="00CF1259" w:rsidRDefault="00217FC9" w:rsidP="00217FC9">
      <w:pPr>
        <w:tabs>
          <w:tab w:val="clear" w:pos="567"/>
        </w:tabs>
        <w:autoSpaceDE w:val="0"/>
        <w:autoSpaceDN w:val="0"/>
        <w:adjustRightInd w:val="0"/>
        <w:spacing w:line="240" w:lineRule="auto"/>
        <w:rPr>
          <w:color w:val="222222"/>
          <w:u w:val="single"/>
          <w:lang w:val="el-GR"/>
        </w:rPr>
      </w:pPr>
      <w:r w:rsidRPr="00CF1259">
        <w:rPr>
          <w:color w:val="222222"/>
          <w:u w:val="single"/>
          <w:lang w:val="el-GR"/>
        </w:rPr>
        <w:t>Πότε πρέπει να πάρετε μ</w:t>
      </w:r>
      <w:r>
        <w:rPr>
          <w:color w:val="222222"/>
          <w:u w:val="single"/>
          <w:lang w:val="el-GR"/>
        </w:rPr>
        <w:t>ί</w:t>
      </w:r>
      <w:r w:rsidRPr="00CF1259">
        <w:rPr>
          <w:color w:val="222222"/>
          <w:u w:val="single"/>
          <w:lang w:val="el-GR"/>
        </w:rPr>
        <w:t>α νέα συσκευή εισπνο</w:t>
      </w:r>
      <w:r>
        <w:rPr>
          <w:color w:val="222222"/>
          <w:u w:val="single"/>
          <w:lang w:val="el-GR"/>
        </w:rPr>
        <w:t>ών</w:t>
      </w:r>
      <w:r w:rsidRPr="00CF1259">
        <w:rPr>
          <w:color w:val="222222"/>
          <w:u w:val="single"/>
          <w:lang w:val="el-GR"/>
        </w:rPr>
        <w:t>;</w:t>
      </w:r>
    </w:p>
    <w:p w:rsidR="00217FC9" w:rsidRDefault="00217FC9" w:rsidP="00217FC9">
      <w:pPr>
        <w:tabs>
          <w:tab w:val="clear" w:pos="567"/>
        </w:tabs>
        <w:autoSpaceDE w:val="0"/>
        <w:autoSpaceDN w:val="0"/>
        <w:adjustRightInd w:val="0"/>
        <w:spacing w:line="240" w:lineRule="auto"/>
        <w:rPr>
          <w:color w:val="222222"/>
          <w:lang w:val="el-GR"/>
        </w:rPr>
      </w:pPr>
    </w:p>
    <w:p w:rsidR="00217FC9" w:rsidRPr="00945F15" w:rsidRDefault="00217FC9" w:rsidP="00217FC9">
      <w:pPr>
        <w:tabs>
          <w:tab w:val="clear" w:pos="567"/>
        </w:tabs>
        <w:suppressAutoHyphens w:val="0"/>
        <w:autoSpaceDE w:val="0"/>
        <w:autoSpaceDN w:val="0"/>
        <w:adjustRightInd w:val="0"/>
        <w:spacing w:after="240" w:line="280" w:lineRule="atLeast"/>
        <w:rPr>
          <w:szCs w:val="22"/>
          <w:lang w:val="el-GR" w:eastAsia="en-US"/>
        </w:rPr>
      </w:pPr>
      <w:r w:rsidRPr="00945F15">
        <w:rPr>
          <w:szCs w:val="22"/>
          <w:lang w:val="el-GR" w:eastAsia="en-US"/>
        </w:rPr>
        <w:t>Θα πρέπει να πάρετε μία νέα συσκευή εισπνοών:</w:t>
      </w:r>
    </w:p>
    <w:p w:rsidR="00217FC9" w:rsidRPr="00945F15" w:rsidRDefault="00217FC9" w:rsidP="00217FC9">
      <w:pPr>
        <w:numPr>
          <w:ilvl w:val="0"/>
          <w:numId w:val="5"/>
        </w:numPr>
        <w:tabs>
          <w:tab w:val="clear" w:pos="567"/>
        </w:tabs>
        <w:suppressAutoHyphens w:val="0"/>
        <w:autoSpaceDE w:val="0"/>
        <w:autoSpaceDN w:val="0"/>
        <w:spacing w:line="240" w:lineRule="auto"/>
        <w:ind w:left="851" w:hanging="283"/>
        <w:rPr>
          <w:szCs w:val="22"/>
          <w:lang w:val="el-GR" w:eastAsia="en-US"/>
        </w:rPr>
      </w:pPr>
      <w:r w:rsidRPr="00945F15">
        <w:rPr>
          <w:szCs w:val="22"/>
          <w:lang w:val="el-GR" w:eastAsia="en-US"/>
        </w:rPr>
        <w:t xml:space="preserve">Εάν η συσκευή εισπνοών σας φαίνεται κατεστραμμένη ή εάν χάσετε το κάλυμμα ή </w:t>
      </w:r>
    </w:p>
    <w:p w:rsidR="00217FC9" w:rsidRPr="00945F15" w:rsidRDefault="00217FC9" w:rsidP="00217FC9">
      <w:pPr>
        <w:numPr>
          <w:ilvl w:val="0"/>
          <w:numId w:val="5"/>
        </w:numPr>
        <w:tabs>
          <w:tab w:val="clear" w:pos="567"/>
        </w:tabs>
        <w:suppressAutoHyphens w:val="0"/>
        <w:autoSpaceDE w:val="0"/>
        <w:autoSpaceDN w:val="0"/>
        <w:spacing w:line="240" w:lineRule="auto"/>
        <w:ind w:left="851" w:hanging="283"/>
        <w:rPr>
          <w:szCs w:val="22"/>
          <w:lang w:val="el-GR" w:eastAsia="en-US"/>
        </w:rPr>
      </w:pPr>
      <w:r w:rsidRPr="00945F15">
        <w:rPr>
          <w:szCs w:val="22"/>
          <w:lang w:val="el-GR" w:eastAsia="en-US"/>
        </w:rPr>
        <w:t xml:space="preserve">Όταν εμφανίζεται μία </w:t>
      </w:r>
      <w:r w:rsidRPr="00945F15">
        <w:rPr>
          <w:b/>
          <w:szCs w:val="22"/>
          <w:lang w:val="el-GR" w:eastAsia="en-US"/>
        </w:rPr>
        <w:t>κόκκινη ταινία</w:t>
      </w:r>
      <w:r w:rsidRPr="00945F15">
        <w:rPr>
          <w:szCs w:val="22"/>
          <w:lang w:val="el-GR" w:eastAsia="en-US"/>
        </w:rPr>
        <w:t xml:space="preserve"> στον δείκτη δόσης, αυτό σημαίνει ότι πλησιάζετε στην τελευταία δόση σας (Εικόνα Ν) ή </w:t>
      </w:r>
    </w:p>
    <w:p w:rsidR="00217FC9" w:rsidRPr="00945F15" w:rsidRDefault="00217FC9" w:rsidP="00217FC9">
      <w:pPr>
        <w:numPr>
          <w:ilvl w:val="0"/>
          <w:numId w:val="5"/>
        </w:numPr>
        <w:tabs>
          <w:tab w:val="clear" w:pos="567"/>
        </w:tabs>
        <w:suppressAutoHyphens w:val="0"/>
        <w:autoSpaceDE w:val="0"/>
        <w:autoSpaceDN w:val="0"/>
        <w:spacing w:line="240" w:lineRule="auto"/>
        <w:ind w:left="851" w:hanging="283"/>
        <w:rPr>
          <w:szCs w:val="22"/>
          <w:lang w:val="el-GR" w:eastAsia="en-US"/>
        </w:rPr>
      </w:pPr>
      <w:r w:rsidRPr="00945F15">
        <w:rPr>
          <w:szCs w:val="22"/>
          <w:lang w:val="el-GR" w:eastAsia="en-US"/>
        </w:rPr>
        <w:t>Εάν η συσκευή εισπνοών σας είναι άδεια (Εικόνα Ξ).</w:t>
      </w:r>
    </w:p>
    <w:p w:rsidR="00217FC9" w:rsidRPr="00CF1259" w:rsidRDefault="00217FC9" w:rsidP="00217FC9">
      <w:pPr>
        <w:tabs>
          <w:tab w:val="clear" w:pos="567"/>
          <w:tab w:val="left" w:pos="283"/>
        </w:tabs>
        <w:spacing w:line="240" w:lineRule="auto"/>
        <w:rPr>
          <w:szCs w:val="22"/>
          <w:lang w:val="el-GR"/>
        </w:rPr>
      </w:pPr>
    </w:p>
    <w:p w:rsidR="00217FC9" w:rsidRPr="00CF1259" w:rsidRDefault="00217FC9" w:rsidP="00217FC9">
      <w:pPr>
        <w:tabs>
          <w:tab w:val="clear" w:pos="567"/>
          <w:tab w:val="left" w:pos="283"/>
        </w:tabs>
        <w:spacing w:after="240" w:line="240" w:lineRule="auto"/>
        <w:ind w:left="284" w:hanging="280"/>
        <w:rPr>
          <w:szCs w:val="22"/>
          <w:lang w:val="el-GR"/>
        </w:rPr>
      </w:pPr>
      <w:r>
        <w:rPr>
          <w:noProof/>
          <w:szCs w:val="22"/>
          <w:lang w:val="en-US" w:eastAsia="en-US"/>
        </w:rPr>
        <mc:AlternateContent>
          <mc:Choice Requires="wpg">
            <w:drawing>
              <wp:anchor distT="0" distB="0" distL="114300" distR="114300" simplePos="0" relativeHeight="251678720" behindDoc="0" locked="0" layoutInCell="1" allowOverlap="1">
                <wp:simplePos x="0" y="0"/>
                <wp:positionH relativeFrom="column">
                  <wp:posOffset>15240</wp:posOffset>
                </wp:positionH>
                <wp:positionV relativeFrom="paragraph">
                  <wp:posOffset>53340</wp:posOffset>
                </wp:positionV>
                <wp:extent cx="2373630" cy="2399030"/>
                <wp:effectExtent l="10795" t="1270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3630" cy="2399030"/>
                          <a:chOff x="1442" y="11622"/>
                          <a:chExt cx="3738" cy="3778"/>
                        </a:xfrm>
                      </wpg:grpSpPr>
                      <wpg:grpSp>
                        <wpg:cNvPr id="10" name="Group 2"/>
                        <wpg:cNvGrpSpPr>
                          <a:grpSpLocks/>
                        </wpg:cNvGrpSpPr>
                        <wpg:grpSpPr bwMode="auto">
                          <a:xfrm>
                            <a:off x="1442" y="12191"/>
                            <a:ext cx="3738" cy="3209"/>
                            <a:chOff x="1916582" y="739417"/>
                            <a:chExt cx="1664731" cy="1721566"/>
                          </a:xfrm>
                        </wpg:grpSpPr>
                        <wpg:grpSp>
                          <wpg:cNvPr id="11" name="Group 4"/>
                          <wpg:cNvGrpSpPr>
                            <a:grpSpLocks/>
                          </wpg:cNvGrpSpPr>
                          <wpg:grpSpPr bwMode="auto">
                            <a:xfrm>
                              <a:off x="1916582" y="739417"/>
                              <a:ext cx="1653236" cy="1721566"/>
                              <a:chOff x="1916582" y="739417"/>
                              <a:chExt cx="1653236" cy="1721566"/>
                            </a:xfrm>
                          </wpg:grpSpPr>
                          <pic:pic xmlns:pic="http://schemas.openxmlformats.org/drawingml/2006/picture">
                            <pic:nvPicPr>
                              <pic:cNvPr id="12" name="Picture 6"/>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1916582" y="739417"/>
                                <a:ext cx="1653236" cy="1721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 Box 7"/>
                            <wps:cNvSpPr txBox="1">
                              <a:spLocks noChangeArrowheads="1"/>
                            </wps:cNvSpPr>
                            <wps:spPr bwMode="auto">
                              <a:xfrm>
                                <a:off x="1953157" y="833931"/>
                                <a:ext cx="877825" cy="387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17FC9" w:rsidRDefault="00217FC9" w:rsidP="00217FC9">
                                  <w:pPr>
                                    <w:spacing w:line="240" w:lineRule="auto"/>
                                    <w:rPr>
                                      <w:rFonts w:ascii="Arial" w:hAnsi="Arial"/>
                                      <w:b/>
                                      <w:sz w:val="16"/>
                                      <w:lang w:val="el-GR"/>
                                    </w:rPr>
                                  </w:pPr>
                                  <w:r>
                                    <w:rPr>
                                      <w:rFonts w:ascii="Arial" w:hAnsi="Arial"/>
                                      <w:b/>
                                      <w:sz w:val="16"/>
                                      <w:lang w:val="el-GR"/>
                                    </w:rPr>
                                    <w:t>Δείκτης</w:t>
                                  </w:r>
                                </w:p>
                                <w:p w:rsidR="00217FC9" w:rsidRDefault="00217FC9" w:rsidP="00217FC9">
                                  <w:pPr>
                                    <w:spacing w:line="240" w:lineRule="auto"/>
                                  </w:pPr>
                                  <w:r>
                                    <w:rPr>
                                      <w:rFonts w:ascii="Arial" w:hAnsi="Arial"/>
                                      <w:b/>
                                      <w:sz w:val="16"/>
                                      <w:lang w:val="el-GR"/>
                                    </w:rPr>
                                    <w:t>δόσης</w:t>
                                  </w:r>
                                </w:p>
                              </w:txbxContent>
                            </wps:txbx>
                            <wps:bodyPr rot="0" vert="horz" wrap="square" lIns="91440" tIns="45720" rIns="91440" bIns="45720" anchor="t" anchorCtr="0" upright="1">
                              <a:noAutofit/>
                            </wps:bodyPr>
                          </wps:wsp>
                        </wpg:grpSp>
                        <wps:wsp>
                          <wps:cNvPr id="14" name="Text Box 9"/>
                          <wps:cNvSpPr txBox="1">
                            <a:spLocks noChangeArrowheads="1"/>
                          </wps:cNvSpPr>
                          <wps:spPr bwMode="auto">
                            <a:xfrm>
                              <a:off x="2703743" y="782723"/>
                              <a:ext cx="877570" cy="3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17FC9" w:rsidRDefault="00217FC9" w:rsidP="00217FC9">
                                <w:pPr>
                                  <w:spacing w:line="240" w:lineRule="auto"/>
                                </w:pPr>
                                <w:r>
                                  <w:rPr>
                                    <w:rFonts w:ascii="Arial" w:hAnsi="Arial"/>
                                    <w:b/>
                                    <w:sz w:val="16"/>
                                    <w:lang w:val="el-GR"/>
                                  </w:rPr>
                                  <w:t>Κόκκινη ταινία</w:t>
                                </w:r>
                              </w:p>
                            </w:txbxContent>
                          </wps:txbx>
                          <wps:bodyPr rot="0" vert="horz" wrap="square" lIns="91440" tIns="45720" rIns="91440" bIns="45720" anchor="t" anchorCtr="0" upright="1">
                            <a:noAutofit/>
                          </wps:bodyPr>
                        </wps:wsp>
                      </wpg:grpSp>
                      <wps:wsp>
                        <wps:cNvPr id="15" name="Text Box 3"/>
                        <wps:cNvSpPr txBox="1">
                          <a:spLocks noChangeArrowheads="1"/>
                        </wps:cNvSpPr>
                        <wps:spPr bwMode="auto">
                          <a:xfrm>
                            <a:off x="1442" y="11622"/>
                            <a:ext cx="3654" cy="575"/>
                          </a:xfrm>
                          <a:prstGeom prst="rect">
                            <a:avLst/>
                          </a:prstGeom>
                          <a:noFill/>
                          <a:ln w="19050">
                            <a:solidFill>
                              <a:srgbClr val="92D050"/>
                            </a:solidFill>
                            <a:miter lim="800000"/>
                            <a:headEnd/>
                            <a:tailEnd/>
                          </a:ln>
                          <a:extLst>
                            <a:ext uri="{909E8E84-426E-40DD-AFC4-6F175D3DCCD1}">
                              <a14:hiddenFill xmlns:a14="http://schemas.microsoft.com/office/drawing/2010/main">
                                <a:solidFill>
                                  <a:srgbClr val="FFFFFF"/>
                                </a:solidFill>
                              </a14:hiddenFill>
                            </a:ext>
                          </a:extLst>
                        </wps:spPr>
                        <wps:txbx>
                          <w:txbxContent>
                            <w:p w:rsidR="00217FC9" w:rsidRPr="00CF1259" w:rsidRDefault="00217FC9" w:rsidP="00217FC9">
                              <w:pPr>
                                <w:spacing w:line="240" w:lineRule="auto"/>
                                <w:rPr>
                                  <w:rFonts w:ascii="Arial" w:hAnsi="Arial"/>
                                  <w:b/>
                                  <w:sz w:val="16"/>
                                  <w:lang w:val="el-GR"/>
                                </w:rPr>
                              </w:pPr>
                              <w:r>
                                <w:rPr>
                                  <w:rFonts w:ascii="Arial" w:hAnsi="Arial"/>
                                  <w:b/>
                                  <w:sz w:val="16"/>
                                  <w:lang w:val="el-GR"/>
                                </w:rPr>
                                <w:t xml:space="preserve">Ο δείκτης δόσης μετακινείται αργά από το 60 έως το 0: </w:t>
                              </w:r>
                              <w:r w:rsidRPr="00CF1259">
                                <w:rPr>
                                  <w:rFonts w:ascii="Arial" w:hAnsi="Arial"/>
                                  <w:b/>
                                  <w:sz w:val="16"/>
                                  <w:lang w:val="el-GR"/>
                                </w:rPr>
                                <w:t>60, 50, 40, 30, 20, 10, 0.</w:t>
                              </w:r>
                            </w:p>
                            <w:p w:rsidR="00217FC9" w:rsidRPr="00CF1259" w:rsidRDefault="00217FC9" w:rsidP="00217FC9">
                              <w:pPr>
                                <w:rPr>
                                  <w:lang w:val="el-GR"/>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49" style="position:absolute;left:0;text-align:left;margin-left:1.2pt;margin-top:4.2pt;width:186.9pt;height:188.9pt;z-index:251678720;mso-position-horizontal-relative:text;mso-position-vertical-relative:text" coordorigin="1442,11622" coordsize="3738,3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">
                <v:group id="Group 2" o:spid="_x0000_s1050" style="position:absolute;left:1442;top:12191;width:3738;height:3209" coordorigin="19165,7394" coordsize="16647,1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4" o:spid="_x0000_s1051" style="position:absolute;left:19165;top:7394;width:16533;height:17215" coordorigin="19165,7394" coordsize="16532,1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6" o:spid="_x0000_s1052" type="#_x0000_t75" style="position:absolute;left:19165;top:7394;width:16533;height:17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">
                      <v:imagedata r:id="rId31" o:title=""/>
                      <v:path arrowok="t"/>
                    </v:shape>
                    <v:shape id="Text Box 7" o:spid="_x0000_s1053" type="#_x0000_t202" style="position:absolute;left:19531;top:8339;width:8778;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rsidR="00217FC9" w:rsidRDefault="00217FC9" w:rsidP="00217FC9">
                            <w:pPr>
                              <w:spacing w:line="240" w:lineRule="auto"/>
                              <w:rPr>
                                <w:rFonts w:ascii="Arial" w:hAnsi="Arial"/>
                                <w:b/>
                                <w:sz w:val="16"/>
                                <w:lang w:val="el-GR"/>
                              </w:rPr>
                            </w:pPr>
                            <w:r>
                              <w:rPr>
                                <w:rFonts w:ascii="Arial" w:hAnsi="Arial"/>
                                <w:b/>
                                <w:sz w:val="16"/>
                                <w:lang w:val="el-GR"/>
                              </w:rPr>
                              <w:t>Δείκτης</w:t>
                            </w:r>
                          </w:p>
                          <w:p w:rsidR="00217FC9" w:rsidRDefault="00217FC9" w:rsidP="00217FC9">
                            <w:pPr>
                              <w:spacing w:line="240" w:lineRule="auto"/>
                            </w:pPr>
                            <w:r>
                              <w:rPr>
                                <w:rFonts w:ascii="Arial" w:hAnsi="Arial"/>
                                <w:b/>
                                <w:sz w:val="16"/>
                                <w:lang w:val="el-GR"/>
                              </w:rPr>
                              <w:t>δόσης</w:t>
                            </w:r>
                          </w:p>
                        </w:txbxContent>
                      </v:textbox>
                    </v:shape>
                  </v:group>
                  <v:shape id="Text Box 9" o:spid="_x0000_s1054" type="#_x0000_t202" style="position:absolute;left:27037;top:7827;width:8776;height:3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rsidR="00217FC9" w:rsidRDefault="00217FC9" w:rsidP="00217FC9">
                          <w:pPr>
                            <w:spacing w:line="240" w:lineRule="auto"/>
                          </w:pPr>
                          <w:r>
                            <w:rPr>
                              <w:rFonts w:ascii="Arial" w:hAnsi="Arial"/>
                              <w:b/>
                              <w:sz w:val="16"/>
                              <w:lang w:val="el-GR"/>
                            </w:rPr>
                            <w:t xml:space="preserve">Κόκκινη </w:t>
                          </w:r>
                          <w:r>
                            <w:rPr>
                              <w:rFonts w:ascii="Arial" w:hAnsi="Arial"/>
                              <w:b/>
                              <w:sz w:val="16"/>
                              <w:lang w:val="el-GR"/>
                            </w:rPr>
                            <w:t>ταινία</w:t>
                          </w:r>
                        </w:p>
                      </w:txbxContent>
                    </v:textbox>
                  </v:shape>
                </v:group>
                <v:shape id="Text Box 3" o:spid="_x0000_s1055" type="#_x0000_t202" style="position:absolute;left:1442;top:11622;width:3654;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" filled="f" strokecolor="#92d050" strokeweight="1.5pt">
                  <v:textbox>
                    <w:txbxContent>
                      <w:p w:rsidR="00217FC9" w:rsidRPr="00CF1259" w:rsidRDefault="00217FC9" w:rsidP="00217FC9">
                        <w:pPr>
                          <w:spacing w:line="240" w:lineRule="auto"/>
                          <w:rPr>
                            <w:rFonts w:ascii="Arial" w:hAnsi="Arial"/>
                            <w:b/>
                            <w:sz w:val="16"/>
                            <w:lang w:val="el-GR"/>
                          </w:rPr>
                        </w:pPr>
                        <w:r>
                          <w:rPr>
                            <w:rFonts w:ascii="Arial" w:hAnsi="Arial"/>
                            <w:b/>
                            <w:sz w:val="16"/>
                            <w:lang w:val="el-GR"/>
                          </w:rPr>
                          <w:t xml:space="preserve">Ο </w:t>
                        </w:r>
                        <w:r>
                          <w:rPr>
                            <w:rFonts w:ascii="Arial" w:hAnsi="Arial"/>
                            <w:b/>
                            <w:sz w:val="16"/>
                            <w:lang w:val="el-GR"/>
                          </w:rPr>
                          <w:t xml:space="preserve">δείκτης δόσης μετακινείται αργά από το 60 έως το 0: </w:t>
                        </w:r>
                        <w:r w:rsidRPr="00CF1259">
                          <w:rPr>
                            <w:rFonts w:ascii="Arial" w:hAnsi="Arial"/>
                            <w:b/>
                            <w:sz w:val="16"/>
                            <w:lang w:val="el-GR"/>
                          </w:rPr>
                          <w:t>60, 50, 40, 30, 20, 10, 0.</w:t>
                        </w:r>
                      </w:p>
                      <w:p w:rsidR="00217FC9" w:rsidRPr="00CF1259" w:rsidRDefault="00217FC9" w:rsidP="00217FC9">
                        <w:pPr>
                          <w:rPr>
                            <w:lang w:val="el-GR"/>
                          </w:rPr>
                        </w:pPr>
                      </w:p>
                    </w:txbxContent>
                  </v:textbox>
                </v:shape>
              </v:group>
            </w:pict>
          </mc:Fallback>
        </mc:AlternateContent>
      </w:r>
    </w:p>
    <w:p w:rsidR="00217FC9" w:rsidRPr="00CF1259" w:rsidRDefault="00217FC9" w:rsidP="00217FC9">
      <w:pPr>
        <w:tabs>
          <w:tab w:val="clear" w:pos="567"/>
          <w:tab w:val="left" w:pos="283"/>
        </w:tabs>
        <w:spacing w:after="240" w:line="240" w:lineRule="auto"/>
        <w:ind w:left="284" w:hanging="280"/>
        <w:rPr>
          <w:szCs w:val="22"/>
          <w:lang w:val="el-GR"/>
        </w:rPr>
      </w:pPr>
    </w:p>
    <w:p w:rsidR="00217FC9" w:rsidRPr="00CF1259" w:rsidRDefault="00217FC9" w:rsidP="00217FC9">
      <w:pPr>
        <w:tabs>
          <w:tab w:val="clear" w:pos="567"/>
          <w:tab w:val="left" w:pos="283"/>
        </w:tabs>
        <w:spacing w:after="240" w:line="240" w:lineRule="auto"/>
        <w:ind w:left="284" w:hanging="280"/>
        <w:rPr>
          <w:szCs w:val="22"/>
          <w:lang w:val="el-GR"/>
        </w:rPr>
      </w:pPr>
    </w:p>
    <w:p w:rsidR="00217FC9" w:rsidRPr="00CF1259" w:rsidRDefault="00217FC9" w:rsidP="00217FC9">
      <w:pPr>
        <w:tabs>
          <w:tab w:val="clear" w:pos="567"/>
          <w:tab w:val="left" w:pos="283"/>
        </w:tabs>
        <w:spacing w:after="240" w:line="240" w:lineRule="auto"/>
        <w:ind w:left="284" w:hanging="280"/>
        <w:rPr>
          <w:szCs w:val="22"/>
          <w:lang w:val="el-GR"/>
        </w:rPr>
      </w:pPr>
    </w:p>
    <w:p w:rsidR="00217FC9" w:rsidRPr="00CF1259" w:rsidRDefault="00217FC9" w:rsidP="00217FC9">
      <w:pPr>
        <w:tabs>
          <w:tab w:val="clear" w:pos="567"/>
          <w:tab w:val="left" w:pos="283"/>
        </w:tabs>
        <w:spacing w:after="240" w:line="240" w:lineRule="auto"/>
        <w:ind w:left="284" w:hanging="280"/>
        <w:rPr>
          <w:szCs w:val="22"/>
          <w:lang w:val="el-GR"/>
        </w:rPr>
      </w:pPr>
    </w:p>
    <w:p w:rsidR="00217FC9" w:rsidRDefault="00217FC9" w:rsidP="00217FC9">
      <w:pPr>
        <w:tabs>
          <w:tab w:val="clear" w:pos="567"/>
          <w:tab w:val="left" w:pos="283"/>
        </w:tabs>
        <w:spacing w:after="240" w:line="240" w:lineRule="auto"/>
        <w:ind w:left="284" w:hanging="280"/>
        <w:rPr>
          <w:szCs w:val="22"/>
          <w:lang w:val="el-GR"/>
        </w:rPr>
      </w:pPr>
    </w:p>
    <w:p w:rsidR="00217FC9" w:rsidRDefault="00217FC9" w:rsidP="00217FC9">
      <w:pPr>
        <w:tabs>
          <w:tab w:val="clear" w:pos="567"/>
          <w:tab w:val="left" w:pos="283"/>
        </w:tabs>
        <w:spacing w:after="240" w:line="240" w:lineRule="auto"/>
        <w:ind w:left="284" w:hanging="280"/>
        <w:rPr>
          <w:szCs w:val="22"/>
          <w:lang w:val="el-GR"/>
        </w:rPr>
      </w:pPr>
    </w:p>
    <w:p w:rsidR="00217FC9" w:rsidRPr="00CF1259" w:rsidRDefault="00217FC9" w:rsidP="00217FC9">
      <w:pPr>
        <w:tabs>
          <w:tab w:val="clear" w:pos="567"/>
          <w:tab w:val="left" w:pos="283"/>
        </w:tabs>
        <w:spacing w:after="240" w:line="240" w:lineRule="auto"/>
        <w:ind w:left="284" w:hanging="280"/>
        <w:rPr>
          <w:szCs w:val="22"/>
          <w:lang w:val="el-GR"/>
        </w:rPr>
      </w:pPr>
    </w:p>
    <w:p w:rsidR="00217FC9" w:rsidRPr="00CF1259" w:rsidRDefault="00217FC9" w:rsidP="00217FC9">
      <w:pPr>
        <w:tabs>
          <w:tab w:val="clear" w:pos="567"/>
        </w:tabs>
        <w:autoSpaceDE w:val="0"/>
        <w:autoSpaceDN w:val="0"/>
        <w:adjustRightInd w:val="0"/>
        <w:spacing w:line="240" w:lineRule="auto"/>
        <w:rPr>
          <w:b/>
          <w:color w:val="000000"/>
          <w:szCs w:val="22"/>
          <w:lang w:val="el-GR"/>
        </w:rPr>
      </w:pPr>
      <w:r w:rsidRPr="00CF1259">
        <w:rPr>
          <w:color w:val="000000"/>
          <w:szCs w:val="22"/>
          <w:lang w:val="el-GR"/>
        </w:rPr>
        <w:tab/>
      </w:r>
      <w:r w:rsidRPr="00CF1259">
        <w:rPr>
          <w:color w:val="000000"/>
          <w:szCs w:val="22"/>
          <w:lang w:val="el-GR"/>
        </w:rPr>
        <w:tab/>
      </w:r>
      <w:r w:rsidRPr="00CF1259">
        <w:rPr>
          <w:b/>
          <w:color w:val="000000"/>
          <w:szCs w:val="22"/>
          <w:lang w:val="el-GR"/>
        </w:rPr>
        <w:t xml:space="preserve">Εικόνα </w:t>
      </w:r>
      <w:r w:rsidRPr="00B25FA0">
        <w:rPr>
          <w:b/>
          <w:color w:val="000000"/>
          <w:szCs w:val="22"/>
        </w:rPr>
        <w:t>N</w:t>
      </w:r>
    </w:p>
    <w:p w:rsidR="00217FC9" w:rsidRDefault="00217FC9" w:rsidP="00217FC9">
      <w:pPr>
        <w:tabs>
          <w:tab w:val="clear" w:pos="567"/>
        </w:tabs>
        <w:autoSpaceDE w:val="0"/>
        <w:autoSpaceDN w:val="0"/>
        <w:adjustRightInd w:val="0"/>
        <w:spacing w:line="240" w:lineRule="auto"/>
        <w:rPr>
          <w:color w:val="000000"/>
          <w:szCs w:val="22"/>
          <w:u w:val="single"/>
          <w:lang w:val="el-GR"/>
        </w:rPr>
      </w:pPr>
    </w:p>
    <w:p w:rsidR="00217FC9" w:rsidRDefault="00217FC9" w:rsidP="00217FC9">
      <w:pPr>
        <w:tabs>
          <w:tab w:val="clear" w:pos="567"/>
        </w:tabs>
        <w:autoSpaceDE w:val="0"/>
        <w:autoSpaceDN w:val="0"/>
        <w:adjustRightInd w:val="0"/>
        <w:spacing w:line="240" w:lineRule="auto"/>
        <w:rPr>
          <w:color w:val="000000"/>
          <w:szCs w:val="22"/>
          <w:u w:val="single"/>
          <w:lang w:val="el-GR"/>
        </w:rPr>
      </w:pPr>
      <w:r>
        <w:rPr>
          <w:color w:val="000000"/>
          <w:szCs w:val="22"/>
          <w:u w:val="single"/>
          <w:lang w:val="el-GR"/>
        </w:rPr>
        <w:t>Πώς μπορείτε να γνωρίζετε ότι η συσκευή εισπνοών σας είναι άδεια;</w:t>
      </w:r>
    </w:p>
    <w:p w:rsidR="00217FC9" w:rsidRDefault="00217FC9" w:rsidP="00217FC9">
      <w:pPr>
        <w:tabs>
          <w:tab w:val="clear" w:pos="567"/>
        </w:tabs>
        <w:autoSpaceDE w:val="0"/>
        <w:autoSpaceDN w:val="0"/>
        <w:adjustRightInd w:val="0"/>
        <w:spacing w:line="240" w:lineRule="auto"/>
        <w:rPr>
          <w:color w:val="000000"/>
          <w:szCs w:val="22"/>
          <w:u w:val="single"/>
          <w:lang w:val="el-GR"/>
        </w:rPr>
      </w:pPr>
    </w:p>
    <w:p w:rsidR="00217FC9" w:rsidRPr="00CF1259" w:rsidRDefault="00217FC9" w:rsidP="00217FC9">
      <w:pPr>
        <w:tabs>
          <w:tab w:val="clear" w:pos="567"/>
        </w:tabs>
        <w:autoSpaceDE w:val="0"/>
        <w:autoSpaceDN w:val="0"/>
        <w:adjustRightInd w:val="0"/>
        <w:spacing w:line="240" w:lineRule="auto"/>
        <w:rPr>
          <w:color w:val="000000"/>
          <w:szCs w:val="22"/>
          <w:u w:val="single"/>
          <w:lang w:val="el-GR"/>
        </w:rPr>
      </w:pPr>
      <w:r w:rsidRPr="00945F15">
        <w:rPr>
          <w:color w:val="000000"/>
          <w:szCs w:val="22"/>
          <w:lang w:val="el-GR"/>
        </w:rPr>
        <w:t xml:space="preserve">Όταν το πράσινο κουμπί δεν επανέλθει στην ανώτερη δυνατή θέση και ασφαλίσει σε μία ενδιάμεση θέση, τότε έχετε φτάσει στην τελευταία δόση (Εικόνα Ξ). </w:t>
      </w:r>
      <w:r>
        <w:rPr>
          <w:szCs w:val="22"/>
          <w:lang w:val="el-GR"/>
        </w:rPr>
        <w:t>Μπορείτε να εισπνεύσετε κανονικά την τελευταία σας δόση, παρόλο που το πράσινο κουμπί έχει ασφαλίσει σε αυτήν τη θέση. Μετά από αυτήν τη δόση, δεν μπορείτε να επαναχρησιμοποιήσετε τη συσκευή εισπνοών και πρέπει να αρχίσετε να χρησιμοποιείτε μία νέα συσκευή εισπνοών.</w:t>
      </w:r>
    </w:p>
    <w:p w:rsidR="00217FC9" w:rsidRPr="00CF1259" w:rsidRDefault="00217FC9" w:rsidP="00217FC9">
      <w:pPr>
        <w:tabs>
          <w:tab w:val="clear" w:pos="567"/>
        </w:tabs>
        <w:autoSpaceDE w:val="0"/>
        <w:autoSpaceDN w:val="0"/>
        <w:adjustRightInd w:val="0"/>
        <w:spacing w:line="240" w:lineRule="auto"/>
        <w:rPr>
          <w:color w:val="000000"/>
          <w:szCs w:val="22"/>
          <w:lang w:val="el-GR"/>
        </w:rPr>
      </w:pPr>
    </w:p>
    <w:p w:rsidR="00217FC9" w:rsidRPr="00CF1259" w:rsidRDefault="00217FC9" w:rsidP="00217FC9">
      <w:pPr>
        <w:tabs>
          <w:tab w:val="clear" w:pos="567"/>
        </w:tabs>
        <w:autoSpaceDE w:val="0"/>
        <w:autoSpaceDN w:val="0"/>
        <w:adjustRightInd w:val="0"/>
        <w:spacing w:after="240" w:line="280" w:lineRule="atLeast"/>
        <w:rPr>
          <w:szCs w:val="22"/>
          <w:lang w:val="el-GR"/>
        </w:rPr>
      </w:pPr>
      <w:r w:rsidRPr="00B25FA0">
        <w:rPr>
          <w:noProof/>
          <w:color w:val="000000"/>
          <w:szCs w:val="22"/>
          <w:lang w:val="en-US" w:eastAsia="en-US"/>
        </w:rPr>
        <w:lastRenderedPageBreak/>
        <mc:AlternateContent>
          <mc:Choice Requires="wpg">
            <w:drawing>
              <wp:inline distT="0" distB="0" distL="0" distR="0">
                <wp:extent cx="1668145" cy="1776730"/>
                <wp:effectExtent l="0" t="3175" r="2540" b="127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145" cy="1776730"/>
                          <a:chOff x="1737" y="1417"/>
                          <a:chExt cx="2627" cy="2798"/>
                        </a:xfrm>
                      </wpg:grpSpPr>
                      <pic:pic xmlns:pic="http://schemas.openxmlformats.org/drawingml/2006/picture">
                        <pic:nvPicPr>
                          <pic:cNvPr id="6" name="Picture 8" descr="Image B rec.jpg"/>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737" y="1417"/>
                            <a:ext cx="2352" cy="2342"/>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9"/>
                        <wps:cNvSpPr txBox="1">
                          <a:spLocks noChangeArrowheads="1"/>
                        </wps:cNvSpPr>
                        <wps:spPr bwMode="auto">
                          <a:xfrm>
                            <a:off x="2385" y="3690"/>
                            <a:ext cx="14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217FC9" w:rsidRPr="00CF1259" w:rsidRDefault="00217FC9" w:rsidP="00217FC9">
                              <w:pPr>
                                <w:jc w:val="center"/>
                                <w:rPr>
                                  <w:b/>
                                  <w:lang w:val="el-GR"/>
                                </w:rPr>
                              </w:pPr>
                              <w:r>
                                <w:rPr>
                                  <w:b/>
                                  <w:lang w:val="el-GR"/>
                                </w:rPr>
                                <w:t>Εικόνα Ξ</w:t>
                              </w:r>
                            </w:p>
                          </w:txbxContent>
                        </wps:txbx>
                        <wps:bodyPr rot="0" vert="horz" wrap="square" lIns="54000" tIns="54000" rIns="54000" bIns="54000" anchor="t" anchorCtr="0" upright="1">
                          <a:noAutofit/>
                        </wps:bodyPr>
                      </wps:wsp>
                      <wps:wsp>
                        <wps:cNvPr id="8" name="Text Box 10"/>
                        <wps:cNvSpPr txBox="1">
                          <a:spLocks noChangeArrowheads="1"/>
                        </wps:cNvSpPr>
                        <wps:spPr bwMode="auto">
                          <a:xfrm>
                            <a:off x="3105" y="1618"/>
                            <a:ext cx="1259"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rsidR="00217FC9" w:rsidRPr="00945F15" w:rsidRDefault="00217FC9" w:rsidP="00217FC9">
                              <w:pPr>
                                <w:rPr>
                                  <w:rFonts w:ascii="Arial" w:hAnsi="Arial"/>
                                  <w:b/>
                                  <w:sz w:val="12"/>
                                  <w:szCs w:val="12"/>
                                  <w:lang w:val="el-GR"/>
                                </w:rPr>
                              </w:pPr>
                              <w:r w:rsidRPr="00945F15">
                                <w:rPr>
                                  <w:rFonts w:ascii="Arial" w:hAnsi="Arial"/>
                                  <w:b/>
                                  <w:sz w:val="12"/>
                                  <w:szCs w:val="12"/>
                                  <w:lang w:val="el-GR"/>
                                </w:rPr>
                                <w:t>Θέση ασφάλισης</w:t>
                              </w:r>
                            </w:p>
                          </w:txbxContent>
                        </wps:txbx>
                        <wps:bodyPr rot="0" vert="horz" wrap="square" lIns="91440" tIns="91440" rIns="91440" bIns="91440" anchor="t" anchorCtr="0" upright="1">
                          <a:noAutofit/>
                        </wps:bodyPr>
                      </wps:wsp>
                    </wpg:wgp>
                  </a:graphicData>
                </a:graphic>
              </wp:inline>
            </w:drawing>
          </mc:Choice>
          <mc:Fallback>
            <w:pict>
              <v:group id="Group 5" o:spid="_x0000_s1056" style="width:131.35pt;height:139.9pt;mso-position-horizontal-relative:char;mso-position-vertical-relative:line" coordorigin="1737,1417" coordsize="2627,2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">
                <v:shape id="Picture 8" o:spid="_x0000_s1057" type="#_x0000_t75" alt="Image B rec.jpg" style="position:absolute;left:1737;top:1417;width:2352;height:2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">
                  <v:imagedata r:id="rId33" o:title="Image B rec"/>
                  <o:lock v:ext="edit" aspectratio="f"/>
                </v:shape>
                <v:shape id="Text Box 9" o:spid="_x0000_s1058" type="#_x0000_t202" style="position:absolute;left:2385;top:3690;width:144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" filled="f" stroked="f" strokecolor="#60c659">
                  <v:textbox inset="1.5mm,1.5mm,1.5mm,1.5mm">
                    <w:txbxContent>
                      <w:p w:rsidR="00217FC9" w:rsidRPr="00CF1259" w:rsidRDefault="00217FC9" w:rsidP="00217FC9">
                        <w:pPr>
                          <w:jc w:val="center"/>
                          <w:rPr>
                            <w:b/>
                            <w:lang w:val="el-GR"/>
                          </w:rPr>
                        </w:pPr>
                        <w:r>
                          <w:rPr>
                            <w:b/>
                            <w:lang w:val="el-GR"/>
                          </w:rPr>
                          <w:t xml:space="preserve">Εικόνα </w:t>
                        </w:r>
                        <w:r>
                          <w:rPr>
                            <w:b/>
                            <w:lang w:val="el-GR"/>
                          </w:rPr>
                          <w:t>Ξ</w:t>
                        </w:r>
                      </w:p>
                    </w:txbxContent>
                  </v:textbox>
                </v:shape>
                <v:shape id="Text Box 10" o:spid="_x0000_s1059" type="#_x0000_t202" style="position:absolute;left:3105;top:1618;width:1259;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" filled="f" stroked="f" strokecolor="#60c659">
                  <v:textbox inset=",7.2pt,,7.2pt">
                    <w:txbxContent>
                      <w:p w:rsidR="00217FC9" w:rsidRPr="00945F15" w:rsidRDefault="00217FC9" w:rsidP="00217FC9">
                        <w:pPr>
                          <w:rPr>
                            <w:rFonts w:ascii="Arial" w:hAnsi="Arial"/>
                            <w:b/>
                            <w:sz w:val="12"/>
                            <w:szCs w:val="12"/>
                            <w:lang w:val="el-GR"/>
                          </w:rPr>
                        </w:pPr>
                        <w:r w:rsidRPr="00945F15">
                          <w:rPr>
                            <w:rFonts w:ascii="Arial" w:hAnsi="Arial"/>
                            <w:b/>
                            <w:sz w:val="12"/>
                            <w:szCs w:val="12"/>
                            <w:lang w:val="el-GR"/>
                          </w:rPr>
                          <w:t xml:space="preserve">Θέση </w:t>
                        </w:r>
                        <w:r w:rsidRPr="00945F15">
                          <w:rPr>
                            <w:rFonts w:ascii="Arial" w:hAnsi="Arial"/>
                            <w:b/>
                            <w:sz w:val="12"/>
                            <w:szCs w:val="12"/>
                            <w:lang w:val="el-GR"/>
                          </w:rPr>
                          <w:t>ασφάλισης</w:t>
                        </w:r>
                      </w:p>
                    </w:txbxContent>
                  </v:textbox>
                </v:shape>
                <w10:anchorlock/>
              </v:group>
            </w:pict>
          </mc:Fallback>
        </mc:AlternateContent>
      </w:r>
      <w:r w:rsidRPr="00CF1259">
        <w:rPr>
          <w:szCs w:val="22"/>
          <w:lang w:val="el-GR"/>
        </w:rPr>
        <w:t xml:space="preserve"> </w:t>
      </w:r>
    </w:p>
    <w:p w:rsidR="00217FC9" w:rsidRPr="00CF1259" w:rsidRDefault="00217FC9" w:rsidP="00217FC9">
      <w:pPr>
        <w:tabs>
          <w:tab w:val="clear" w:pos="567"/>
        </w:tabs>
        <w:autoSpaceDE w:val="0"/>
        <w:autoSpaceDN w:val="0"/>
        <w:adjustRightInd w:val="0"/>
        <w:spacing w:line="240" w:lineRule="auto"/>
        <w:rPr>
          <w:szCs w:val="22"/>
          <w:u w:val="single"/>
          <w:lang w:val="el-GR"/>
        </w:rPr>
      </w:pPr>
      <w:r>
        <w:rPr>
          <w:szCs w:val="22"/>
          <w:u w:val="single"/>
          <w:lang w:val="el-GR"/>
        </w:rPr>
        <w:t>Πώς πρέπει να καθαρίζετε τη συσκευή εισπνοών σας;</w:t>
      </w:r>
    </w:p>
    <w:p w:rsidR="00217FC9" w:rsidRDefault="00217FC9" w:rsidP="00217FC9">
      <w:pPr>
        <w:tabs>
          <w:tab w:val="clear" w:pos="567"/>
        </w:tabs>
        <w:autoSpaceDE w:val="0"/>
        <w:autoSpaceDN w:val="0"/>
        <w:adjustRightInd w:val="0"/>
        <w:spacing w:line="240" w:lineRule="auto"/>
        <w:rPr>
          <w:szCs w:val="22"/>
          <w:lang w:val="el-GR"/>
        </w:rPr>
      </w:pPr>
    </w:p>
    <w:p w:rsidR="00217FC9" w:rsidRDefault="00217FC9" w:rsidP="00217FC9">
      <w:pPr>
        <w:tabs>
          <w:tab w:val="clear" w:pos="567"/>
        </w:tabs>
        <w:autoSpaceDE w:val="0"/>
        <w:autoSpaceDN w:val="0"/>
        <w:adjustRightInd w:val="0"/>
        <w:spacing w:line="240" w:lineRule="auto"/>
        <w:rPr>
          <w:szCs w:val="22"/>
          <w:lang w:val="el-GR"/>
        </w:rPr>
      </w:pPr>
      <w:r>
        <w:rPr>
          <w:szCs w:val="22"/>
          <w:lang w:val="el-GR"/>
        </w:rPr>
        <w:t>Μην χρησιμοποιείτε ΠΟΤΕ νερό για να καθαρίσετε τη συσκευή εισπνοών, καθώς αυτό μπορεί να καταστρέψει το φάρμακό σας.</w:t>
      </w:r>
    </w:p>
    <w:p w:rsidR="00217FC9" w:rsidRDefault="00217FC9" w:rsidP="00217FC9">
      <w:pPr>
        <w:tabs>
          <w:tab w:val="clear" w:pos="567"/>
        </w:tabs>
        <w:autoSpaceDE w:val="0"/>
        <w:autoSpaceDN w:val="0"/>
        <w:adjustRightInd w:val="0"/>
        <w:spacing w:line="240" w:lineRule="auto"/>
        <w:rPr>
          <w:szCs w:val="22"/>
          <w:lang w:val="el-GR"/>
        </w:rPr>
      </w:pPr>
    </w:p>
    <w:p w:rsidR="00217FC9" w:rsidRPr="00613A09" w:rsidRDefault="00217FC9" w:rsidP="00217FC9">
      <w:pPr>
        <w:tabs>
          <w:tab w:val="clear" w:pos="567"/>
        </w:tabs>
        <w:autoSpaceDE w:val="0"/>
        <w:autoSpaceDN w:val="0"/>
        <w:adjustRightInd w:val="0"/>
        <w:spacing w:line="240" w:lineRule="auto"/>
        <w:rPr>
          <w:lang w:val="el-GR"/>
        </w:rPr>
      </w:pPr>
      <w:r>
        <w:rPr>
          <w:szCs w:val="22"/>
          <w:lang w:val="el-GR"/>
        </w:rPr>
        <w:t xml:space="preserve">Εάν επιθυμείτε να καθαρίσετε τη </w:t>
      </w:r>
      <w:r w:rsidRPr="00945F15">
        <w:rPr>
          <w:szCs w:val="22"/>
          <w:lang w:val="el-GR"/>
        </w:rPr>
        <w:t>συσκευή εισπνοών</w:t>
      </w:r>
      <w:r>
        <w:rPr>
          <w:szCs w:val="22"/>
          <w:lang w:val="el-GR"/>
        </w:rPr>
        <w:t>, απλά σκουπίστε την εξωτερική επιφάνεια του επιστομίου με ένα στεγνό χαρτομάντηλο ή μία στεγνή χαρτοπετσέτα.</w:t>
      </w:r>
    </w:p>
    <w:sectPr w:rsidR="00217FC9" w:rsidRPr="00613A09" w:rsidSect="00217FC9">
      <w:type w:val="continuous"/>
      <w:pgSz w:w="11906" w:h="16838" w:code="9"/>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7FC9" w:rsidRDefault="00217FC9" w:rsidP="00217FC9">
      <w:pPr>
        <w:spacing w:line="240" w:lineRule="auto"/>
      </w:pPr>
      <w:r>
        <w:separator/>
      </w:r>
    </w:p>
  </w:endnote>
  <w:endnote w:type="continuationSeparator" w:id="0">
    <w:p w:rsidR="00217FC9" w:rsidRDefault="00217FC9" w:rsidP="00217F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A1"/>
    <w:family w:val="swiss"/>
    <w:pitch w:val="variable"/>
    <w:sig w:usb0="A00006FF" w:usb1="4000205B" w:usb2="00000010" w:usb3="00000000" w:csb0="0000019F" w:csb1="00000000"/>
  </w:font>
  <w:font w:name="Times New Roman">
    <w:panose1 w:val="02020603050405020304"/>
    <w:charset w:val="A1"/>
    <w:family w:val="roman"/>
    <w:pitch w:val="variable"/>
    <w:sig w:usb0="E0002EFF" w:usb1="C000785B" w:usb2="00000009" w:usb3="00000000" w:csb0="000001FF" w:csb1="00000000"/>
  </w:font>
  <w:font w:name="OpenSymbol">
    <w:altName w:val="MS Gothic"/>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TimesNewRoman">
    <w:altName w:val="Yu Gothic"/>
    <w:panose1 w:val="00000000000000000000"/>
    <w:charset w:val="00"/>
    <w:family w:val="roman"/>
    <w:notTrueType/>
    <w:pitch w:val="default"/>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7FC9" w:rsidRDefault="00217FC9" w:rsidP="00217FC9">
      <w:pPr>
        <w:spacing w:line="240" w:lineRule="auto"/>
      </w:pPr>
      <w:r>
        <w:separator/>
      </w:r>
    </w:p>
  </w:footnote>
  <w:footnote w:type="continuationSeparator" w:id="0">
    <w:p w:rsidR="00217FC9" w:rsidRDefault="00217FC9" w:rsidP="00217FC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00000005"/>
    <w:name w:val="WW8Num5"/>
    <w:lvl w:ilvl="0">
      <w:start w:val="98"/>
      <w:numFmt w:val="bullet"/>
      <w:lvlText w:val="-"/>
      <w:lvlJc w:val="left"/>
      <w:pPr>
        <w:tabs>
          <w:tab w:val="num" w:pos="705"/>
        </w:tabs>
        <w:ind w:left="705" w:hanging="705"/>
      </w:pPr>
      <w:rPr>
        <w:rFonts w:ascii="Verdana" w:hAnsi="Verdana" w:cs="Times New Roman"/>
      </w:rPr>
    </w:lvl>
  </w:abstractNum>
  <w:abstractNum w:abstractNumId="1" w15:restartNumberingAfterBreak="0">
    <w:nsid w:val="0000000F"/>
    <w:multiLevelType w:val="singleLevel"/>
    <w:tmpl w:val="0000000F"/>
    <w:name w:val="WW8Num16"/>
    <w:lvl w:ilvl="0">
      <w:start w:val="2"/>
      <w:numFmt w:val="decimal"/>
      <w:lvlText w:val="%1."/>
      <w:lvlJc w:val="left"/>
      <w:pPr>
        <w:tabs>
          <w:tab w:val="num" w:pos="570"/>
        </w:tabs>
        <w:ind w:left="570" w:hanging="570"/>
      </w:pPr>
    </w:lvl>
  </w:abstractNum>
  <w:abstractNum w:abstractNumId="2" w15:restartNumberingAfterBreak="0">
    <w:nsid w:val="00000015"/>
    <w:multiLevelType w:val="singleLevel"/>
    <w:tmpl w:val="00000015"/>
    <w:name w:val="WW8Num22"/>
    <w:lvl w:ilvl="0">
      <w:start w:val="5"/>
      <w:numFmt w:val="decimal"/>
      <w:lvlText w:val="%1."/>
      <w:lvlJc w:val="left"/>
      <w:pPr>
        <w:tabs>
          <w:tab w:val="num" w:pos="570"/>
        </w:tabs>
        <w:ind w:left="570" w:hanging="570"/>
      </w:pPr>
    </w:lvl>
  </w:abstractNum>
  <w:abstractNum w:abstractNumId="3" w15:restartNumberingAfterBreak="0">
    <w:nsid w:val="00000018"/>
    <w:multiLevelType w:val="singleLevel"/>
    <w:tmpl w:val="00000018"/>
    <w:lvl w:ilvl="0">
      <w:numFmt w:val="bullet"/>
      <w:lvlText w:val="-"/>
      <w:lvlJc w:val="left"/>
      <w:pPr>
        <w:tabs>
          <w:tab w:val="num" w:pos="0"/>
        </w:tabs>
        <w:ind w:left="360" w:hanging="360"/>
      </w:pPr>
      <w:rPr>
        <w:rFonts w:ascii="OpenSymbol" w:hAnsi="OpenSymbol"/>
      </w:rPr>
    </w:lvl>
  </w:abstractNum>
  <w:abstractNum w:abstractNumId="4" w15:restartNumberingAfterBreak="0">
    <w:nsid w:val="04817E8A"/>
    <w:multiLevelType w:val="multilevel"/>
    <w:tmpl w:val="715A1EB0"/>
    <w:lvl w:ilvl="0">
      <w:start w:val="1"/>
      <w:numFmt w:val="decimal"/>
      <w:lvlText w:val="%1"/>
      <w:lvlJc w:val="left"/>
      <w:pPr>
        <w:ind w:left="360" w:hanging="360"/>
      </w:pPr>
      <w:rPr>
        <w:rFonts w:hint="default"/>
      </w:rPr>
    </w:lvl>
    <w:lvl w:ilvl="1">
      <w:start w:val="3"/>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5" w15:restartNumberingAfterBreak="0">
    <w:nsid w:val="12FC7FED"/>
    <w:multiLevelType w:val="multilevel"/>
    <w:tmpl w:val="BD8A02FE"/>
    <w:lvl w:ilvl="0">
      <w:start w:val="2"/>
      <w:numFmt w:val="decimal"/>
      <w:lvlText w:val="%1"/>
      <w:lvlJc w:val="left"/>
      <w:pPr>
        <w:ind w:left="360" w:hanging="360"/>
      </w:pPr>
      <w:rPr>
        <w:rFonts w:hint="default"/>
      </w:rPr>
    </w:lvl>
    <w:lvl w:ilvl="1">
      <w:start w:val="1"/>
      <w:numFmt w:val="decimal"/>
      <w:lvlText w:val="2.%2"/>
      <w:lvlJc w:val="left"/>
      <w:pPr>
        <w:ind w:left="1070" w:hanging="360"/>
      </w:pPr>
      <w:rPr>
        <w:rFonts w:hint="default"/>
      </w:rPr>
    </w:lvl>
    <w:lvl w:ilvl="2">
      <w:start w:val="1"/>
      <w:numFmt w:val="decimal"/>
      <w:lvlText w:val="%1.%2.%3"/>
      <w:lvlJc w:val="left"/>
      <w:pPr>
        <w:ind w:left="2964" w:hanging="720"/>
      </w:pPr>
      <w:rPr>
        <w:rFonts w:hint="default"/>
      </w:rPr>
    </w:lvl>
    <w:lvl w:ilvl="3">
      <w:start w:val="1"/>
      <w:numFmt w:val="decimal"/>
      <w:lvlText w:val="%1.%2.%3.%4"/>
      <w:lvlJc w:val="left"/>
      <w:pPr>
        <w:ind w:left="4086" w:hanging="720"/>
      </w:pPr>
      <w:rPr>
        <w:rFonts w:hint="default"/>
      </w:rPr>
    </w:lvl>
    <w:lvl w:ilvl="4">
      <w:start w:val="1"/>
      <w:numFmt w:val="decimal"/>
      <w:lvlText w:val="%1.%2.%3.%4.%5"/>
      <w:lvlJc w:val="left"/>
      <w:pPr>
        <w:ind w:left="5568" w:hanging="1080"/>
      </w:pPr>
      <w:rPr>
        <w:rFonts w:hint="default"/>
      </w:rPr>
    </w:lvl>
    <w:lvl w:ilvl="5">
      <w:start w:val="1"/>
      <w:numFmt w:val="decimal"/>
      <w:lvlText w:val="%1.%2.%3.%4.%5.%6"/>
      <w:lvlJc w:val="left"/>
      <w:pPr>
        <w:ind w:left="6690" w:hanging="1080"/>
      </w:pPr>
      <w:rPr>
        <w:rFonts w:hint="default"/>
      </w:rPr>
    </w:lvl>
    <w:lvl w:ilvl="6">
      <w:start w:val="1"/>
      <w:numFmt w:val="decimal"/>
      <w:lvlText w:val="%1.%2.%3.%4.%5.%6.%7"/>
      <w:lvlJc w:val="left"/>
      <w:pPr>
        <w:ind w:left="8172" w:hanging="1440"/>
      </w:pPr>
      <w:rPr>
        <w:rFonts w:hint="default"/>
      </w:rPr>
    </w:lvl>
    <w:lvl w:ilvl="7">
      <w:start w:val="1"/>
      <w:numFmt w:val="decimal"/>
      <w:lvlText w:val="%1.%2.%3.%4.%5.%6.%7.%8"/>
      <w:lvlJc w:val="left"/>
      <w:pPr>
        <w:ind w:left="9294" w:hanging="1440"/>
      </w:pPr>
      <w:rPr>
        <w:rFonts w:hint="default"/>
      </w:rPr>
    </w:lvl>
    <w:lvl w:ilvl="8">
      <w:start w:val="1"/>
      <w:numFmt w:val="decimal"/>
      <w:lvlText w:val="%1.%2.%3.%4.%5.%6.%7.%8.%9"/>
      <w:lvlJc w:val="left"/>
      <w:pPr>
        <w:ind w:left="10416" w:hanging="1440"/>
      </w:pPr>
      <w:rPr>
        <w:rFonts w:hint="default"/>
      </w:rPr>
    </w:lvl>
  </w:abstractNum>
  <w:abstractNum w:abstractNumId="6" w15:restartNumberingAfterBreak="0">
    <w:nsid w:val="26617EA5"/>
    <w:multiLevelType w:val="hybridMultilevel"/>
    <w:tmpl w:val="C50625D2"/>
    <w:lvl w:ilvl="0" w:tplc="B9881584">
      <w:start w:val="1"/>
      <w:numFmt w:val="decimal"/>
      <w:lvlText w:val="1.%1"/>
      <w:lvlJc w:val="left"/>
      <w:pPr>
        <w:ind w:left="1495" w:hanging="360"/>
      </w:pPr>
      <w:rPr>
        <w:rFonts w:hint="default"/>
      </w:rPr>
    </w:lvl>
    <w:lvl w:ilvl="1" w:tplc="08090019">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7" w15:restartNumberingAfterBreak="0">
    <w:nsid w:val="70942431"/>
    <w:multiLevelType w:val="hybridMultilevel"/>
    <w:tmpl w:val="559221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7"/>
  </w:num>
  <w:num w:numId="6">
    <w:abstractNumId w:val="5"/>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6EB"/>
    <w:rsid w:val="000A6BFD"/>
    <w:rsid w:val="001E6A17"/>
    <w:rsid w:val="00217FC9"/>
    <w:rsid w:val="002D66EB"/>
    <w:rsid w:val="00673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C804F"/>
  <w15:chartTrackingRefBased/>
  <w15:docId w15:val="{D342D366-A9F4-4CAE-9DC2-4317C90F2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66EB"/>
    <w:pPr>
      <w:tabs>
        <w:tab w:val="left" w:pos="567"/>
      </w:tabs>
      <w:suppressAutoHyphens/>
      <w:spacing w:after="0" w:line="260" w:lineRule="exact"/>
    </w:pPr>
    <w:rPr>
      <w:rFonts w:ascii="Times New Roman" w:eastAsia="Times New Roman" w:hAnsi="Times New Roman" w:cs="Times New Roman"/>
      <w:szCs w:val="20"/>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2D66EB"/>
    <w:rPr>
      <w:color w:val="0000FF"/>
      <w:u w:val="single"/>
    </w:rPr>
  </w:style>
  <w:style w:type="paragraph" w:customStyle="1" w:styleId="Paragraph">
    <w:name w:val="Paragraph"/>
    <w:rsid w:val="002D66EB"/>
    <w:pPr>
      <w:suppressAutoHyphens/>
      <w:spacing w:after="240" w:line="240" w:lineRule="auto"/>
    </w:pPr>
    <w:rPr>
      <w:rFonts w:ascii="Times New Roman" w:eastAsia="Arial Unicode MS" w:hAnsi="Times New Roman" w:cs="Times New Roman"/>
      <w:sz w:val="24"/>
      <w:szCs w:val="24"/>
      <w:lang w:eastAsia="ar-SA"/>
    </w:rPr>
  </w:style>
  <w:style w:type="paragraph" w:customStyle="1" w:styleId="paragraph1">
    <w:name w:val="paragraph1"/>
    <w:basedOn w:val="Normal"/>
    <w:rsid w:val="002D66EB"/>
    <w:pPr>
      <w:tabs>
        <w:tab w:val="clear" w:pos="567"/>
      </w:tabs>
      <w:spacing w:line="240" w:lineRule="auto"/>
    </w:pPr>
    <w:rPr>
      <w:sz w:val="24"/>
      <w:szCs w:val="24"/>
      <w:lang w:val="it-IT"/>
    </w:rPr>
  </w:style>
  <w:style w:type="paragraph" w:customStyle="1" w:styleId="lbltxt">
    <w:name w:val="lbltxt"/>
    <w:rsid w:val="002D66EB"/>
    <w:pPr>
      <w:tabs>
        <w:tab w:val="left" w:pos="567"/>
      </w:tabs>
      <w:suppressAutoHyphens/>
      <w:spacing w:after="0" w:line="240" w:lineRule="auto"/>
    </w:pPr>
    <w:rPr>
      <w:rFonts w:ascii="Times New Roman" w:eastAsia="Arial" w:hAnsi="Times New Roman" w:cs="Times New Roman"/>
      <w:szCs w:val="20"/>
      <w:lang w:val="en-GB" w:eastAsia="ar-SA"/>
    </w:rPr>
  </w:style>
  <w:style w:type="paragraph" w:customStyle="1" w:styleId="Default">
    <w:name w:val="Default"/>
    <w:rsid w:val="002D66EB"/>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paragraph" w:customStyle="1" w:styleId="A-TableText">
    <w:name w:val="A-Table Text"/>
    <w:rsid w:val="002D66EB"/>
    <w:pPr>
      <w:spacing w:before="60" w:after="60" w:line="240" w:lineRule="auto"/>
    </w:pPr>
    <w:rPr>
      <w:rFonts w:ascii="Times New Roman" w:eastAsia="Times New Roman" w:hAnsi="Times New Roman" w:cs="Times New Roman"/>
      <w:szCs w:val="20"/>
      <w:lang w:val="en-GB"/>
    </w:rPr>
  </w:style>
  <w:style w:type="paragraph" w:customStyle="1" w:styleId="A-Heading1">
    <w:name w:val="A-Heading 1"/>
    <w:next w:val="Normal"/>
    <w:rsid w:val="002D66EB"/>
    <w:pPr>
      <w:keepNext/>
      <w:spacing w:before="120" w:after="120" w:line="240" w:lineRule="auto"/>
      <w:outlineLvl w:val="0"/>
    </w:pPr>
    <w:rPr>
      <w:rFonts w:ascii="Times New Roman" w:eastAsia="Times New Roman" w:hAnsi="Times New Roman" w:cs="Times New Roman"/>
      <w:b/>
      <w:caps/>
      <w:szCs w:val="20"/>
      <w:lang w:val="en-GB"/>
    </w:rPr>
  </w:style>
  <w:style w:type="paragraph" w:styleId="Header">
    <w:name w:val="header"/>
    <w:basedOn w:val="Normal"/>
    <w:link w:val="HeaderChar"/>
    <w:uiPriority w:val="99"/>
    <w:unhideWhenUsed/>
    <w:rsid w:val="00217FC9"/>
    <w:pPr>
      <w:tabs>
        <w:tab w:val="clear" w:pos="567"/>
        <w:tab w:val="center" w:pos="4320"/>
        <w:tab w:val="right" w:pos="8640"/>
      </w:tabs>
      <w:spacing w:line="240" w:lineRule="auto"/>
    </w:pPr>
  </w:style>
  <w:style w:type="character" w:customStyle="1" w:styleId="HeaderChar">
    <w:name w:val="Header Char"/>
    <w:basedOn w:val="DefaultParagraphFont"/>
    <w:link w:val="Header"/>
    <w:uiPriority w:val="99"/>
    <w:rsid w:val="00217FC9"/>
    <w:rPr>
      <w:rFonts w:ascii="Times New Roman" w:eastAsia="Times New Roman" w:hAnsi="Times New Roman" w:cs="Times New Roman"/>
      <w:szCs w:val="20"/>
      <w:lang w:val="en-GB" w:eastAsia="ar-SA"/>
    </w:rPr>
  </w:style>
  <w:style w:type="paragraph" w:styleId="Footer">
    <w:name w:val="footer"/>
    <w:basedOn w:val="Normal"/>
    <w:link w:val="FooterChar"/>
    <w:uiPriority w:val="99"/>
    <w:unhideWhenUsed/>
    <w:rsid w:val="00217FC9"/>
    <w:pPr>
      <w:tabs>
        <w:tab w:val="clear" w:pos="567"/>
        <w:tab w:val="center" w:pos="4320"/>
        <w:tab w:val="right" w:pos="8640"/>
      </w:tabs>
      <w:spacing w:line="240" w:lineRule="auto"/>
    </w:pPr>
  </w:style>
  <w:style w:type="character" w:customStyle="1" w:styleId="FooterChar">
    <w:name w:val="Footer Char"/>
    <w:basedOn w:val="DefaultParagraphFont"/>
    <w:link w:val="Footer"/>
    <w:uiPriority w:val="99"/>
    <w:rsid w:val="00217FC9"/>
    <w:rPr>
      <w:rFonts w:ascii="Times New Roman" w:eastAsia="Times New Roman" w:hAnsi="Times New Roman" w:cs="Times New Roman"/>
      <w:szCs w:val="20"/>
      <w:lang w:val="en-GB" w:eastAsia="ar-SA"/>
    </w:rPr>
  </w:style>
  <w:style w:type="paragraph" w:styleId="NoSpacing">
    <w:name w:val="No Spacing"/>
    <w:uiPriority w:val="1"/>
    <w:qFormat/>
    <w:rsid w:val="001E6A17"/>
    <w:pPr>
      <w:tabs>
        <w:tab w:val="left" w:pos="567"/>
      </w:tabs>
      <w:suppressAutoHyphens/>
      <w:spacing w:after="0" w:line="240" w:lineRule="auto"/>
    </w:pPr>
    <w:rPr>
      <w:rFonts w:ascii="Times New Roman" w:eastAsia="Times New Roman" w:hAnsi="Times New Roman" w:cs="Times New Roman"/>
      <w:szCs w:val="20"/>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2656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www.ema.europa.eu/"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www.eof.gr" TargetMode="Externa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BA116-DC28-4247-95C9-6D8411F38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14</Pages>
  <Words>3196</Words>
  <Characters>18221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Syrogianni</dc:creator>
  <cp:keywords/>
  <dc:description/>
  <cp:lastModifiedBy>Georgia Syrogianni</cp:lastModifiedBy>
  <cp:revision>3</cp:revision>
  <dcterms:created xsi:type="dcterms:W3CDTF">2021-01-29T08:57:00Z</dcterms:created>
  <dcterms:modified xsi:type="dcterms:W3CDTF">2021-01-29T09:23:00Z</dcterms:modified>
</cp:coreProperties>
</file>